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9B023B">
      <w:pPr>
        <w:pStyle w:val="302"/>
        <w:ind w:firstLine="0"/>
        <w:rPr>
          <w:rFonts w:hint="eastAsia" w:ascii="Times New Roman" w:hAnsi="Times New Roman" w:eastAsia="黑体"/>
          <w:b/>
          <w:bCs/>
          <w:color w:val="000000"/>
          <w:sz w:val="84"/>
          <w:highlight w:val="none"/>
        </w:rPr>
      </w:pPr>
    </w:p>
    <w:p w14:paraId="26122E65">
      <w:pPr>
        <w:pStyle w:val="302"/>
        <w:ind w:firstLine="0"/>
        <w:rPr>
          <w:rFonts w:hint="eastAsia" w:ascii="Times New Roman" w:hAnsi="Times New Roman" w:eastAsia="黑体"/>
          <w:b/>
          <w:bCs/>
          <w:color w:val="000000"/>
          <w:sz w:val="84"/>
          <w:highlight w:val="none"/>
        </w:rPr>
      </w:pPr>
    </w:p>
    <w:p w14:paraId="245C6B4B">
      <w:pPr>
        <w:pStyle w:val="302"/>
        <w:ind w:firstLine="0"/>
        <w:jc w:val="center"/>
        <w:rPr>
          <w:rFonts w:hint="eastAsia" w:ascii="Times New Roman" w:hAnsi="Times New Roman" w:eastAsia="黑体"/>
          <w:b/>
          <w:bCs/>
          <w:color w:val="000000"/>
          <w:sz w:val="84"/>
          <w:highlight w:val="none"/>
        </w:rPr>
      </w:pPr>
      <w:r>
        <w:rPr>
          <w:rFonts w:hint="eastAsia" w:ascii="Times New Roman" w:hAnsi="Times New Roman" w:eastAsia="黑体"/>
          <w:b/>
          <w:bCs/>
          <w:color w:val="000000"/>
          <w:sz w:val="84"/>
          <w:highlight w:val="none"/>
        </w:rPr>
        <w:t>招　标　文　件</w:t>
      </w:r>
    </w:p>
    <w:p w14:paraId="158F52C8">
      <w:pPr>
        <w:pStyle w:val="302"/>
        <w:jc w:val="center"/>
        <w:rPr>
          <w:rFonts w:hint="eastAsia" w:ascii="Times New Roman" w:hAnsi="Times New Roman"/>
          <w:b/>
          <w:bCs/>
          <w:color w:val="000000"/>
          <w:sz w:val="32"/>
          <w:highlight w:val="none"/>
        </w:rPr>
      </w:pPr>
    </w:p>
    <w:p w14:paraId="305A13DA">
      <w:pPr>
        <w:pStyle w:val="302"/>
        <w:jc w:val="center"/>
        <w:rPr>
          <w:rFonts w:hint="eastAsia" w:ascii="Times New Roman" w:hAnsi="Times New Roman" w:eastAsia="宋体"/>
          <w:b/>
          <w:bCs/>
          <w:color w:val="000000"/>
          <w:sz w:val="32"/>
          <w:highlight w:val="none"/>
          <w:lang w:eastAsia="zh-CN"/>
        </w:rPr>
      </w:pPr>
      <w:r>
        <w:rPr>
          <w:rFonts w:hint="eastAsia" w:ascii="Times New Roman" w:hAnsi="Times New Roman"/>
          <w:b/>
          <w:bCs/>
          <w:color w:val="000000"/>
          <w:sz w:val="32"/>
          <w:highlight w:val="none"/>
        </w:rPr>
        <w:t>项目名称：</w:t>
      </w:r>
      <w:r>
        <w:rPr>
          <w:rFonts w:hint="eastAsia" w:ascii="Times New Roman" w:hAnsi="Times New Roman"/>
          <w:b/>
          <w:bCs/>
          <w:color w:val="000000"/>
          <w:sz w:val="32"/>
          <w:highlight w:val="none"/>
          <w:u w:val="single"/>
          <w:lang w:eastAsia="zh-CN"/>
        </w:rPr>
        <w:t>宿迁市宿城区人民法院文书印刷彩色一体机采购项目</w:t>
      </w:r>
    </w:p>
    <w:p w14:paraId="3D19B6B1">
      <w:pPr>
        <w:jc w:val="center"/>
        <w:outlineLvl w:val="0"/>
        <w:rPr>
          <w:rFonts w:hint="eastAsia" w:eastAsia="宋体"/>
          <w:b/>
          <w:color w:val="000000"/>
          <w:sz w:val="30"/>
          <w:szCs w:val="30"/>
          <w:highlight w:val="none"/>
          <w:lang w:eastAsia="zh-CN"/>
        </w:rPr>
      </w:pPr>
      <w:bookmarkStart w:id="0" w:name="_Toc12479"/>
      <w:r>
        <w:rPr>
          <w:rFonts w:hint="eastAsia"/>
          <w:b/>
          <w:bCs/>
          <w:color w:val="000000"/>
          <w:sz w:val="32"/>
          <w:highlight w:val="none"/>
        </w:rPr>
        <w:t>项目编号：</w:t>
      </w:r>
      <w:bookmarkEnd w:id="0"/>
      <w:r>
        <w:rPr>
          <w:rFonts w:hint="eastAsia"/>
          <w:b/>
          <w:bCs/>
          <w:color w:val="000000"/>
          <w:sz w:val="32"/>
          <w:highlight w:val="none"/>
          <w:lang w:eastAsia="zh-CN"/>
        </w:rPr>
        <w:t>JSZC-321302-SQHS-G2025-0044</w:t>
      </w:r>
    </w:p>
    <w:p w14:paraId="42BCDAFC">
      <w:pPr>
        <w:jc w:val="center"/>
        <w:outlineLvl w:val="0"/>
        <w:rPr>
          <w:rFonts w:hint="eastAsia"/>
          <w:b/>
          <w:color w:val="000000"/>
          <w:sz w:val="30"/>
          <w:szCs w:val="30"/>
          <w:highlight w:val="none"/>
        </w:rPr>
      </w:pPr>
      <w:bookmarkStart w:id="1" w:name="_Toc23137"/>
    </w:p>
    <w:p w14:paraId="62645060">
      <w:pPr>
        <w:jc w:val="center"/>
        <w:outlineLvl w:val="0"/>
        <w:rPr>
          <w:rFonts w:hint="eastAsia"/>
          <w:b/>
          <w:color w:val="000000"/>
          <w:sz w:val="30"/>
          <w:szCs w:val="30"/>
          <w:highlight w:val="none"/>
        </w:rPr>
      </w:pPr>
      <w:r>
        <w:rPr>
          <w:rFonts w:hint="eastAsia"/>
          <w:b/>
          <w:color w:val="000000"/>
          <w:sz w:val="30"/>
          <w:szCs w:val="30"/>
          <w:highlight w:val="none"/>
        </w:rPr>
        <w:t>（货物类项目</w:t>
      </w:r>
      <w:r>
        <w:rPr>
          <w:b/>
          <w:color w:val="000000"/>
          <w:sz w:val="30"/>
          <w:szCs w:val="30"/>
          <w:highlight w:val="none"/>
        </w:rPr>
        <w:t>，</w:t>
      </w:r>
      <w:r>
        <w:rPr>
          <w:rFonts w:hint="eastAsia"/>
          <w:b/>
          <w:color w:val="000000"/>
          <w:sz w:val="30"/>
          <w:szCs w:val="30"/>
          <w:highlight w:val="none"/>
          <w:u w:val="single"/>
        </w:rPr>
        <w:t xml:space="preserve"> 不 </w:t>
      </w:r>
      <w:r>
        <w:rPr>
          <w:rFonts w:hint="eastAsia"/>
          <w:b/>
          <w:color w:val="000000"/>
          <w:sz w:val="30"/>
          <w:szCs w:val="30"/>
          <w:highlight w:val="none"/>
        </w:rPr>
        <w:t>专门面向中小企业）</w:t>
      </w:r>
      <w:bookmarkEnd w:id="1"/>
    </w:p>
    <w:p w14:paraId="2D9930A4">
      <w:pPr>
        <w:pStyle w:val="302"/>
        <w:spacing w:before="0" w:after="0"/>
        <w:ind w:firstLine="0"/>
        <w:rPr>
          <w:rFonts w:hint="eastAsia" w:ascii="Times New Roman" w:hAnsi="Times New Roman"/>
          <w:color w:val="000000"/>
          <w:highlight w:val="none"/>
        </w:rPr>
      </w:pPr>
    </w:p>
    <w:p w14:paraId="6A483AB2">
      <w:pPr>
        <w:pStyle w:val="302"/>
        <w:spacing w:before="0" w:after="0"/>
        <w:ind w:firstLine="0"/>
        <w:rPr>
          <w:rFonts w:hint="eastAsia" w:ascii="Times New Roman" w:hAnsi="Times New Roman"/>
          <w:color w:val="000000"/>
          <w:highlight w:val="none"/>
        </w:rPr>
      </w:pPr>
    </w:p>
    <w:p w14:paraId="7B837734">
      <w:pPr>
        <w:pStyle w:val="302"/>
        <w:spacing w:before="0" w:after="0"/>
        <w:ind w:firstLine="0"/>
        <w:rPr>
          <w:rFonts w:hint="eastAsia" w:ascii="Times New Roman" w:hAnsi="Times New Roman"/>
          <w:color w:val="000000"/>
          <w:highlight w:val="none"/>
        </w:rPr>
      </w:pPr>
    </w:p>
    <w:p w14:paraId="7A8D832E">
      <w:pPr>
        <w:pStyle w:val="302"/>
        <w:spacing w:before="0" w:after="0"/>
        <w:ind w:firstLine="0"/>
        <w:rPr>
          <w:rFonts w:hint="eastAsia" w:ascii="Times New Roman" w:hAnsi="Times New Roman"/>
          <w:color w:val="000000"/>
          <w:highlight w:val="none"/>
        </w:rPr>
      </w:pPr>
    </w:p>
    <w:p w14:paraId="57C9AE9F">
      <w:pPr>
        <w:pStyle w:val="302"/>
        <w:spacing w:before="0" w:after="0"/>
        <w:ind w:firstLine="0"/>
        <w:rPr>
          <w:rFonts w:hint="eastAsia" w:ascii="Times New Roman" w:hAnsi="Times New Roman"/>
          <w:color w:val="000000"/>
          <w:highlight w:val="none"/>
        </w:rPr>
      </w:pPr>
    </w:p>
    <w:p w14:paraId="5845D04F">
      <w:pPr>
        <w:pStyle w:val="302"/>
        <w:spacing w:before="0" w:after="0"/>
        <w:ind w:firstLine="0"/>
        <w:rPr>
          <w:rFonts w:hint="eastAsia" w:ascii="Times New Roman" w:hAnsi="Times New Roman"/>
          <w:color w:val="000000"/>
          <w:highlight w:val="none"/>
        </w:rPr>
      </w:pPr>
    </w:p>
    <w:p w14:paraId="261ABC35">
      <w:pPr>
        <w:pStyle w:val="302"/>
        <w:spacing w:before="0" w:after="0"/>
        <w:ind w:firstLine="0"/>
        <w:rPr>
          <w:rFonts w:hint="eastAsia" w:ascii="Times New Roman" w:hAnsi="Times New Roman"/>
          <w:color w:val="000000"/>
          <w:highlight w:val="none"/>
        </w:rPr>
      </w:pPr>
    </w:p>
    <w:p w14:paraId="4C4582B0">
      <w:pPr>
        <w:pStyle w:val="302"/>
        <w:spacing w:before="0" w:after="0"/>
        <w:ind w:firstLine="0"/>
        <w:rPr>
          <w:rFonts w:hint="eastAsia" w:ascii="Times New Roman" w:hAnsi="Times New Roman"/>
          <w:color w:val="000000"/>
          <w:highlight w:val="none"/>
        </w:rPr>
      </w:pPr>
    </w:p>
    <w:p w14:paraId="67150F74">
      <w:pPr>
        <w:pStyle w:val="302"/>
        <w:ind w:firstLine="1690"/>
        <w:jc w:val="both"/>
        <w:outlineLvl w:val="0"/>
        <w:rPr>
          <w:rFonts w:ascii="Times New Roman" w:hAnsi="Times New Roman"/>
          <w:b/>
          <w:bCs/>
          <w:color w:val="000000"/>
          <w:sz w:val="32"/>
          <w:highlight w:val="none"/>
          <w:u w:val="single"/>
        </w:rPr>
      </w:pPr>
      <w:bookmarkStart w:id="2" w:name="_Toc20140"/>
      <w:r>
        <w:rPr>
          <w:rFonts w:hint="eastAsia" w:ascii="Times New Roman" w:hAnsi="Times New Roman"/>
          <w:b/>
          <w:bCs/>
          <w:color w:val="000000"/>
          <w:sz w:val="32"/>
          <w:highlight w:val="none"/>
        </w:rPr>
        <w:t>采购人：</w:t>
      </w:r>
      <w:r>
        <w:rPr>
          <w:rFonts w:hint="eastAsia" w:ascii="Times New Roman" w:hAnsi="Times New Roman"/>
          <w:b/>
          <w:bCs/>
          <w:color w:val="000000"/>
          <w:sz w:val="32"/>
          <w:highlight w:val="none"/>
          <w:u w:val="single"/>
        </w:rPr>
        <w:t xml:space="preserve"> </w:t>
      </w:r>
      <w:bookmarkEnd w:id="2"/>
      <w:r>
        <w:rPr>
          <w:rFonts w:hint="eastAsia" w:ascii="Times New Roman" w:hAnsi="Times New Roman"/>
          <w:b/>
          <w:bCs/>
          <w:color w:val="000000"/>
          <w:sz w:val="32"/>
          <w:highlight w:val="none"/>
          <w:u w:val="single"/>
          <w:lang w:eastAsia="zh-CN"/>
        </w:rPr>
        <w:t xml:space="preserve">宿迁市宿城区人民法院 </w:t>
      </w:r>
      <w:r>
        <w:rPr>
          <w:rFonts w:hint="eastAsia" w:ascii="Times New Roman" w:hAnsi="Times New Roman"/>
          <w:b/>
          <w:bCs/>
          <w:color w:val="000000"/>
          <w:sz w:val="32"/>
          <w:highlight w:val="none"/>
          <w:u w:val="single"/>
        </w:rPr>
        <w:t xml:space="preserve"> </w:t>
      </w:r>
    </w:p>
    <w:p w14:paraId="31FAC801">
      <w:pPr>
        <w:pStyle w:val="302"/>
        <w:ind w:firstLine="1606"/>
        <w:jc w:val="both"/>
        <w:rPr>
          <w:rFonts w:ascii="Times New Roman" w:hAnsi="Times New Roman"/>
          <w:b/>
          <w:bCs/>
          <w:color w:val="000000"/>
          <w:sz w:val="32"/>
          <w:highlight w:val="none"/>
          <w:u w:val="single"/>
        </w:rPr>
      </w:pPr>
      <w:r>
        <w:rPr>
          <w:rFonts w:hint="eastAsia" w:ascii="Times New Roman" w:hAnsi="Times New Roman"/>
          <w:b/>
          <w:bCs/>
          <w:color w:val="000000"/>
          <w:sz w:val="32"/>
          <w:highlight w:val="none"/>
        </w:rPr>
        <w:t>采购代理机构：</w:t>
      </w:r>
      <w:r>
        <w:rPr>
          <w:rFonts w:hint="eastAsia" w:ascii="Times New Roman" w:hAnsi="Times New Roman"/>
          <w:b/>
          <w:bCs/>
          <w:color w:val="000000"/>
          <w:sz w:val="32"/>
          <w:highlight w:val="none"/>
          <w:u w:val="single"/>
        </w:rPr>
        <w:t xml:space="preserve"> 宿迁市宏晟项目管理有限公司 </w:t>
      </w:r>
    </w:p>
    <w:p w14:paraId="0A85E680">
      <w:pPr>
        <w:pStyle w:val="302"/>
        <w:jc w:val="center"/>
        <w:rPr>
          <w:rFonts w:hint="eastAsia" w:ascii="Times New Roman" w:hAnsi="Times New Roman"/>
          <w:b/>
          <w:bCs/>
          <w:color w:val="000000"/>
          <w:sz w:val="32"/>
          <w:highlight w:val="none"/>
        </w:rPr>
      </w:pPr>
      <w:r>
        <w:rPr>
          <w:rFonts w:hint="eastAsia" w:ascii="Times New Roman" w:hAnsi="Times New Roman"/>
          <w:b/>
          <w:bCs/>
          <w:color w:val="000000"/>
          <w:sz w:val="32"/>
          <w:highlight w:val="none"/>
          <w:u w:val="single"/>
          <w:lang w:eastAsia="zh-CN"/>
        </w:rPr>
        <w:t>2025</w:t>
      </w:r>
      <w:r>
        <w:rPr>
          <w:rFonts w:hint="eastAsia" w:ascii="Times New Roman" w:hAnsi="Times New Roman"/>
          <w:b/>
          <w:bCs/>
          <w:color w:val="000000"/>
          <w:sz w:val="32"/>
          <w:highlight w:val="none"/>
          <w:u w:val="none"/>
          <w:lang w:eastAsia="zh-CN"/>
        </w:rPr>
        <w:t>年</w:t>
      </w:r>
      <w:r>
        <w:rPr>
          <w:rFonts w:hint="eastAsia" w:ascii="Times New Roman" w:hAnsi="Times New Roman"/>
          <w:b/>
          <w:bCs/>
          <w:color w:val="000000"/>
          <w:sz w:val="32"/>
          <w:highlight w:val="none"/>
          <w:u w:val="single"/>
          <w:lang w:val="en-US" w:eastAsia="zh-CN"/>
        </w:rPr>
        <w:t xml:space="preserve"> 12</w:t>
      </w:r>
      <w:r>
        <w:rPr>
          <w:rFonts w:hint="eastAsia" w:ascii="Times New Roman" w:hAnsi="Times New Roman"/>
          <w:b/>
          <w:bCs/>
          <w:color w:val="000000"/>
          <w:sz w:val="32"/>
          <w:highlight w:val="none"/>
        </w:rPr>
        <w:t>月</w:t>
      </w:r>
      <w:r>
        <w:rPr>
          <w:rFonts w:hint="eastAsia" w:ascii="Times New Roman" w:hAnsi="Times New Roman"/>
          <w:b/>
          <w:bCs/>
          <w:color w:val="000000"/>
          <w:sz w:val="32"/>
          <w:highlight w:val="none"/>
          <w:u w:val="single"/>
          <w:lang w:val="en-US" w:eastAsia="zh-CN"/>
        </w:rPr>
        <w:t>02</w:t>
      </w:r>
      <w:r>
        <w:rPr>
          <w:rFonts w:hint="eastAsia" w:ascii="Times New Roman" w:hAnsi="Times New Roman"/>
          <w:b/>
          <w:bCs/>
          <w:color w:val="000000"/>
          <w:sz w:val="32"/>
          <w:highlight w:val="none"/>
        </w:rPr>
        <w:t>日</w:t>
      </w:r>
    </w:p>
    <w:p w14:paraId="0A05E1D1">
      <w:pPr>
        <w:rPr>
          <w:color w:val="000000"/>
          <w:highlight w:val="none"/>
        </w:rPr>
      </w:pPr>
      <w:r>
        <w:rPr>
          <w:rFonts w:hint="eastAsia" w:ascii="Times New Roman" w:hAnsi="Times New Roman"/>
          <w:color w:val="000000"/>
          <w:highlight w:val="none"/>
        </w:rPr>
        <w:t xml:space="preserve">   </w:t>
      </w:r>
      <w:bookmarkStart w:id="3" w:name="_Toc120614210"/>
      <w:bookmarkStart w:id="4" w:name="_Toc16938516"/>
      <w:bookmarkStart w:id="5" w:name="_Toc20823272"/>
      <w:bookmarkStart w:id="6" w:name="_Toc479757206"/>
      <w:bookmarkStart w:id="7" w:name="_Toc513029200"/>
      <w:bookmarkStart w:id="8" w:name="_Toc523127445"/>
    </w:p>
    <w:p w14:paraId="388BBF6B">
      <w:pPr>
        <w:spacing w:line="480" w:lineRule="auto"/>
        <w:jc w:val="center"/>
        <w:outlineLvl w:val="0"/>
        <w:rPr>
          <w:rFonts w:hint="eastAsia" w:eastAsia="黑体"/>
          <w:b/>
          <w:color w:val="000000"/>
          <w:sz w:val="44"/>
          <w:highlight w:val="none"/>
        </w:rPr>
      </w:pPr>
      <w:bookmarkStart w:id="9" w:name="_Toc30181"/>
      <w:r>
        <w:rPr>
          <w:rFonts w:hint="eastAsia" w:eastAsia="黑体"/>
          <w:b/>
          <w:color w:val="000000"/>
          <w:sz w:val="44"/>
          <w:highlight w:val="none"/>
        </w:rPr>
        <w:t>总  目  录</w:t>
      </w:r>
      <w:bookmarkEnd w:id="9"/>
    </w:p>
    <w:p w14:paraId="6777BE2C">
      <w:pPr>
        <w:spacing w:line="480" w:lineRule="auto"/>
        <w:rPr>
          <w:rFonts w:hint="eastAsia" w:eastAsia="仿宋_GB2312"/>
          <w:b/>
          <w:color w:val="000000"/>
          <w:sz w:val="28"/>
          <w:highlight w:val="none"/>
        </w:rPr>
      </w:pPr>
    </w:p>
    <w:p w14:paraId="116EBFA6">
      <w:pPr>
        <w:numPr>
          <w:ilvl w:val="0"/>
          <w:numId w:val="4"/>
        </w:numPr>
        <w:spacing w:line="480" w:lineRule="auto"/>
        <w:outlineLvl w:val="0"/>
        <w:rPr>
          <w:rFonts w:hint="eastAsia" w:eastAsia="黑体"/>
          <w:color w:val="000000"/>
          <w:sz w:val="32"/>
          <w:highlight w:val="none"/>
        </w:rPr>
      </w:pPr>
      <w:bookmarkStart w:id="10" w:name="_Toc11486"/>
      <w:r>
        <w:rPr>
          <w:rFonts w:hint="eastAsia" w:eastAsia="黑体"/>
          <w:color w:val="000000"/>
          <w:sz w:val="36"/>
          <w:highlight w:val="none"/>
        </w:rPr>
        <w:t>投标邀请……………………………………</w:t>
      </w:r>
      <w:bookmarkEnd w:id="10"/>
      <w:r>
        <w:rPr>
          <w:rFonts w:hint="eastAsia" w:eastAsia="黑体"/>
          <w:color w:val="000000"/>
          <w:sz w:val="36"/>
          <w:highlight w:val="none"/>
        </w:rPr>
        <w:t xml:space="preserve">1 </w:t>
      </w:r>
    </w:p>
    <w:p w14:paraId="0BE1D20A">
      <w:pPr>
        <w:numPr>
          <w:ilvl w:val="0"/>
          <w:numId w:val="4"/>
        </w:numPr>
        <w:spacing w:line="480" w:lineRule="auto"/>
        <w:outlineLvl w:val="0"/>
        <w:rPr>
          <w:rFonts w:hint="eastAsia" w:eastAsia="黑体"/>
          <w:color w:val="000000"/>
          <w:sz w:val="36"/>
          <w:highlight w:val="none"/>
        </w:rPr>
      </w:pPr>
      <w:bookmarkStart w:id="11" w:name="_Toc5944"/>
      <w:r>
        <w:rPr>
          <w:rFonts w:hint="eastAsia" w:eastAsia="黑体"/>
          <w:bCs/>
          <w:color w:val="000000"/>
          <w:sz w:val="36"/>
          <w:szCs w:val="36"/>
          <w:highlight w:val="none"/>
        </w:rPr>
        <w:t>投标人须知</w:t>
      </w:r>
      <w:r>
        <w:rPr>
          <w:rFonts w:hint="eastAsia" w:eastAsia="黑体"/>
          <w:color w:val="000000"/>
          <w:sz w:val="36"/>
          <w:szCs w:val="36"/>
          <w:highlight w:val="none"/>
        </w:rPr>
        <w:t>…</w:t>
      </w:r>
      <w:r>
        <w:rPr>
          <w:rFonts w:hint="eastAsia" w:eastAsia="黑体"/>
          <w:color w:val="000000"/>
          <w:sz w:val="36"/>
          <w:highlight w:val="none"/>
        </w:rPr>
        <w:t>………………………………</w:t>
      </w:r>
      <w:bookmarkEnd w:id="11"/>
      <w:r>
        <w:rPr>
          <w:rFonts w:hint="eastAsia" w:eastAsia="黑体"/>
          <w:color w:val="000000"/>
          <w:sz w:val="36"/>
          <w:highlight w:val="none"/>
        </w:rPr>
        <w:t xml:space="preserve">5  </w:t>
      </w:r>
    </w:p>
    <w:p w14:paraId="739CCB6B">
      <w:pPr>
        <w:numPr>
          <w:ilvl w:val="0"/>
          <w:numId w:val="4"/>
        </w:numPr>
        <w:spacing w:line="480" w:lineRule="auto"/>
        <w:outlineLvl w:val="0"/>
        <w:rPr>
          <w:rFonts w:hint="eastAsia" w:eastAsia="黑体"/>
          <w:color w:val="000000"/>
          <w:sz w:val="36"/>
          <w:highlight w:val="none"/>
        </w:rPr>
      </w:pPr>
      <w:bookmarkStart w:id="12" w:name="_Toc10953"/>
      <w:r>
        <w:rPr>
          <w:rFonts w:hint="eastAsia" w:eastAsia="黑体"/>
          <w:color w:val="000000"/>
          <w:sz w:val="36"/>
          <w:highlight w:val="none"/>
        </w:rPr>
        <w:t>合同文本……………………………………</w:t>
      </w:r>
      <w:bookmarkEnd w:id="12"/>
      <w:r>
        <w:rPr>
          <w:rFonts w:hint="eastAsia" w:eastAsia="黑体"/>
          <w:color w:val="000000"/>
          <w:sz w:val="36"/>
          <w:highlight w:val="none"/>
        </w:rPr>
        <w:t>2</w:t>
      </w:r>
      <w:r>
        <w:rPr>
          <w:rFonts w:hint="eastAsia" w:eastAsia="黑体"/>
          <w:color w:val="000000"/>
          <w:sz w:val="36"/>
          <w:highlight w:val="none"/>
          <w:lang w:val="en-US" w:eastAsia="zh-CN"/>
        </w:rPr>
        <w:t>3</w:t>
      </w:r>
    </w:p>
    <w:p w14:paraId="28BBA425">
      <w:pPr>
        <w:numPr>
          <w:ilvl w:val="0"/>
          <w:numId w:val="4"/>
        </w:numPr>
        <w:spacing w:line="480" w:lineRule="auto"/>
        <w:outlineLvl w:val="0"/>
        <w:rPr>
          <w:rFonts w:hint="eastAsia" w:eastAsia="黑体"/>
          <w:color w:val="000000"/>
          <w:sz w:val="36"/>
          <w:highlight w:val="none"/>
        </w:rPr>
      </w:pPr>
      <w:bookmarkStart w:id="13" w:name="_Toc14055"/>
      <w:r>
        <w:rPr>
          <w:rFonts w:hint="eastAsia" w:eastAsia="黑体"/>
          <w:color w:val="000000"/>
          <w:sz w:val="36"/>
          <w:highlight w:val="none"/>
        </w:rPr>
        <w:t>采购需求……………………………………</w:t>
      </w:r>
      <w:bookmarkEnd w:id="13"/>
      <w:r>
        <w:rPr>
          <w:rFonts w:hint="eastAsia" w:eastAsia="黑体"/>
          <w:color w:val="000000"/>
          <w:sz w:val="36"/>
          <w:highlight w:val="none"/>
        </w:rPr>
        <w:t>3</w:t>
      </w:r>
      <w:r>
        <w:rPr>
          <w:rFonts w:hint="eastAsia" w:eastAsia="黑体"/>
          <w:color w:val="000000"/>
          <w:sz w:val="36"/>
          <w:highlight w:val="none"/>
          <w:lang w:val="en-US" w:eastAsia="zh-CN"/>
        </w:rPr>
        <w:t>3</w:t>
      </w:r>
    </w:p>
    <w:p w14:paraId="0E645A61">
      <w:pPr>
        <w:numPr>
          <w:ilvl w:val="0"/>
          <w:numId w:val="4"/>
        </w:numPr>
        <w:spacing w:line="480" w:lineRule="auto"/>
        <w:outlineLvl w:val="0"/>
        <w:rPr>
          <w:rFonts w:hint="eastAsia" w:eastAsia="黑体"/>
          <w:color w:val="000000"/>
          <w:sz w:val="36"/>
          <w:highlight w:val="none"/>
        </w:rPr>
      </w:pPr>
      <w:bookmarkStart w:id="14" w:name="_Toc16907"/>
      <w:r>
        <w:rPr>
          <w:rFonts w:hint="eastAsia" w:eastAsia="黑体"/>
          <w:bCs/>
          <w:color w:val="000000"/>
          <w:sz w:val="36"/>
          <w:szCs w:val="36"/>
          <w:highlight w:val="none"/>
        </w:rPr>
        <w:t>评标方法与评标标准</w:t>
      </w:r>
      <w:r>
        <w:rPr>
          <w:rFonts w:hint="eastAsia" w:eastAsia="黑体"/>
          <w:color w:val="000000"/>
          <w:sz w:val="36"/>
          <w:highlight w:val="none"/>
        </w:rPr>
        <w:t>………………………</w:t>
      </w:r>
      <w:bookmarkEnd w:id="14"/>
      <w:r>
        <w:rPr>
          <w:rFonts w:hint="eastAsia" w:eastAsia="黑体"/>
          <w:color w:val="000000"/>
          <w:sz w:val="36"/>
          <w:highlight w:val="none"/>
          <w:lang w:val="en-US" w:eastAsia="zh-CN"/>
        </w:rPr>
        <w:t>37</w:t>
      </w:r>
    </w:p>
    <w:p w14:paraId="08076382">
      <w:pPr>
        <w:numPr>
          <w:ilvl w:val="0"/>
          <w:numId w:val="4"/>
        </w:numPr>
        <w:spacing w:line="480" w:lineRule="auto"/>
        <w:outlineLvl w:val="0"/>
        <w:rPr>
          <w:rFonts w:hint="eastAsia" w:eastAsia="黑体"/>
          <w:color w:val="000000"/>
          <w:sz w:val="36"/>
          <w:highlight w:val="none"/>
        </w:rPr>
      </w:pPr>
      <w:bookmarkStart w:id="15" w:name="_Toc18001"/>
      <w:r>
        <w:rPr>
          <w:rFonts w:hint="eastAsia" w:eastAsia="黑体"/>
          <w:color w:val="000000"/>
          <w:sz w:val="36"/>
          <w:highlight w:val="none"/>
        </w:rPr>
        <w:t>投标文件格式………………………………</w:t>
      </w:r>
      <w:bookmarkEnd w:id="15"/>
      <w:r>
        <w:rPr>
          <w:rFonts w:hint="eastAsia" w:eastAsia="黑体"/>
          <w:color w:val="000000"/>
          <w:sz w:val="36"/>
          <w:highlight w:val="none"/>
        </w:rPr>
        <w:t>4</w:t>
      </w:r>
      <w:r>
        <w:rPr>
          <w:rFonts w:hint="eastAsia" w:eastAsia="黑体"/>
          <w:color w:val="000000"/>
          <w:sz w:val="36"/>
          <w:highlight w:val="none"/>
          <w:lang w:val="en-US" w:eastAsia="zh-CN"/>
        </w:rPr>
        <w:t>2</w:t>
      </w:r>
    </w:p>
    <w:p w14:paraId="61AEAF8B">
      <w:pPr>
        <w:rPr>
          <w:rFonts w:hint="eastAsia"/>
          <w:color w:val="000000"/>
          <w:highlight w:val="none"/>
        </w:rPr>
      </w:pPr>
    </w:p>
    <w:p w14:paraId="634C482E">
      <w:pPr>
        <w:rPr>
          <w:rFonts w:hint="eastAsia"/>
          <w:color w:val="000000"/>
          <w:highlight w:val="none"/>
        </w:rPr>
      </w:pPr>
    </w:p>
    <w:p w14:paraId="714CA365">
      <w:pPr>
        <w:rPr>
          <w:rFonts w:hint="eastAsia"/>
          <w:color w:val="000000"/>
          <w:highlight w:val="none"/>
        </w:rPr>
      </w:pPr>
    </w:p>
    <w:p w14:paraId="1575C0B7">
      <w:pPr>
        <w:rPr>
          <w:rFonts w:hint="eastAsia"/>
          <w:color w:val="000000"/>
          <w:highlight w:val="none"/>
        </w:rPr>
      </w:pPr>
    </w:p>
    <w:p w14:paraId="0D6D1EE7">
      <w:pPr>
        <w:rPr>
          <w:rFonts w:hint="eastAsia"/>
          <w:color w:val="000000"/>
          <w:highlight w:val="none"/>
        </w:rPr>
      </w:pPr>
    </w:p>
    <w:p w14:paraId="084BDA7F">
      <w:pPr>
        <w:rPr>
          <w:rFonts w:hint="eastAsia"/>
          <w:color w:val="000000"/>
          <w:highlight w:val="none"/>
        </w:rPr>
      </w:pPr>
    </w:p>
    <w:p w14:paraId="5F52E687">
      <w:pPr>
        <w:rPr>
          <w:rFonts w:hint="eastAsia"/>
          <w:color w:val="000000"/>
          <w:highlight w:val="none"/>
        </w:rPr>
      </w:pPr>
    </w:p>
    <w:p w14:paraId="0B7F4BE3">
      <w:pPr>
        <w:rPr>
          <w:rFonts w:hint="eastAsia"/>
          <w:color w:val="000000"/>
          <w:highlight w:val="none"/>
        </w:rPr>
      </w:pPr>
    </w:p>
    <w:p w14:paraId="6939199E">
      <w:pPr>
        <w:pStyle w:val="215"/>
        <w:rPr>
          <w:rFonts w:hint="eastAsia" w:ascii="Times New Roman" w:eastAsia="黑体"/>
          <w:color w:val="000000"/>
          <w:sz w:val="44"/>
          <w:szCs w:val="44"/>
          <w:highlight w:val="none"/>
        </w:rPr>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pPr>
      <w:bookmarkStart w:id="16" w:name="_Toc27610"/>
    </w:p>
    <w:p w14:paraId="61C26F48">
      <w:pPr>
        <w:pStyle w:val="215"/>
        <w:spacing w:line="560" w:lineRule="exact"/>
        <w:rPr>
          <w:rFonts w:hint="eastAsia" w:ascii="Times New Roman" w:eastAsia="黑体"/>
          <w:bCs/>
          <w:color w:val="000000"/>
          <w:sz w:val="44"/>
          <w:szCs w:val="44"/>
          <w:highlight w:val="none"/>
        </w:rPr>
      </w:pPr>
      <w:r>
        <w:rPr>
          <w:rFonts w:hint="eastAsia" w:ascii="Times New Roman" w:eastAsia="黑体"/>
          <w:color w:val="000000"/>
          <w:sz w:val="44"/>
          <w:szCs w:val="44"/>
          <w:highlight w:val="none"/>
        </w:rPr>
        <w:t xml:space="preserve">第一章  </w:t>
      </w:r>
      <w:bookmarkEnd w:id="3"/>
      <w:r>
        <w:rPr>
          <w:rFonts w:hint="eastAsia" w:ascii="Times New Roman" w:eastAsia="黑体"/>
          <w:color w:val="000000"/>
          <w:sz w:val="44"/>
          <w:szCs w:val="44"/>
          <w:highlight w:val="none"/>
        </w:rPr>
        <w:t>投标邀请</w:t>
      </w:r>
      <w:bookmarkEnd w:id="16"/>
    </w:p>
    <w:p w14:paraId="7E921F5D">
      <w:pPr>
        <w:spacing w:line="560" w:lineRule="exact"/>
        <w:ind w:firstLine="480"/>
        <w:rPr>
          <w:color w:val="000000"/>
          <w:sz w:val="24"/>
          <w:szCs w:val="24"/>
          <w:highlight w:val="none"/>
        </w:rPr>
      </w:pPr>
      <w:r>
        <w:rPr>
          <w:rFonts w:hint="eastAsia"/>
          <w:color w:val="000000"/>
          <w:sz w:val="24"/>
          <w:szCs w:val="24"/>
          <w:highlight w:val="none"/>
        </w:rPr>
        <w:t>受</w:t>
      </w:r>
      <w:r>
        <w:rPr>
          <w:rFonts w:hint="eastAsia"/>
          <w:color w:val="000000"/>
          <w:sz w:val="24"/>
          <w:szCs w:val="24"/>
          <w:highlight w:val="none"/>
          <w:u w:val="single"/>
        </w:rPr>
        <w:t>[</w:t>
      </w:r>
      <w:r>
        <w:rPr>
          <w:rFonts w:hint="eastAsia"/>
          <w:color w:val="000000"/>
          <w:sz w:val="24"/>
          <w:szCs w:val="24"/>
          <w:highlight w:val="none"/>
          <w:u w:val="single"/>
          <w:lang w:eastAsia="zh-CN"/>
        </w:rPr>
        <w:t>宿迁市宿城区人民法院</w:t>
      </w:r>
      <w:r>
        <w:rPr>
          <w:rFonts w:hint="eastAsia"/>
          <w:color w:val="000000"/>
          <w:sz w:val="24"/>
          <w:szCs w:val="24"/>
          <w:highlight w:val="none"/>
          <w:u w:val="single"/>
        </w:rPr>
        <w:t>]</w:t>
      </w:r>
      <w:r>
        <w:rPr>
          <w:rFonts w:hint="eastAsia"/>
          <w:color w:val="000000"/>
          <w:sz w:val="24"/>
          <w:szCs w:val="24"/>
          <w:highlight w:val="none"/>
        </w:rPr>
        <w:t>的委托，</w:t>
      </w:r>
      <w:r>
        <w:rPr>
          <w:rFonts w:hint="eastAsia"/>
          <w:color w:val="000000"/>
          <w:sz w:val="24"/>
          <w:szCs w:val="24"/>
          <w:highlight w:val="none"/>
          <w:u w:val="single"/>
        </w:rPr>
        <w:t>[宿迁市宏晟项目管理有限公司]</w:t>
      </w:r>
      <w:r>
        <w:rPr>
          <w:rFonts w:hint="eastAsia"/>
          <w:color w:val="000000"/>
          <w:sz w:val="24"/>
          <w:szCs w:val="24"/>
          <w:highlight w:val="none"/>
        </w:rPr>
        <w:t>就</w:t>
      </w:r>
      <w:r>
        <w:rPr>
          <w:rFonts w:hint="eastAsia"/>
          <w:color w:val="000000"/>
          <w:sz w:val="24"/>
          <w:szCs w:val="24"/>
          <w:highlight w:val="none"/>
          <w:u w:val="single"/>
        </w:rPr>
        <w:t>[</w:t>
      </w:r>
      <w:r>
        <w:rPr>
          <w:rFonts w:hint="eastAsia"/>
          <w:color w:val="000000"/>
          <w:sz w:val="24"/>
          <w:szCs w:val="24"/>
          <w:highlight w:val="none"/>
          <w:u w:val="single"/>
          <w:lang w:eastAsia="zh-CN"/>
        </w:rPr>
        <w:t>宿迁市宿城区人民法院文书印刷彩色一体机采购项目</w:t>
      </w:r>
      <w:r>
        <w:rPr>
          <w:rFonts w:hint="eastAsia"/>
          <w:color w:val="000000"/>
          <w:sz w:val="24"/>
          <w:szCs w:val="24"/>
          <w:highlight w:val="none"/>
          <w:u w:val="single"/>
        </w:rPr>
        <w:t>]([</w:t>
      </w:r>
      <w:r>
        <w:rPr>
          <w:rFonts w:hint="eastAsia"/>
          <w:color w:val="000000"/>
          <w:sz w:val="24"/>
          <w:szCs w:val="24"/>
          <w:highlight w:val="none"/>
          <w:u w:val="single"/>
          <w:lang w:eastAsia="zh-CN"/>
        </w:rPr>
        <w:t>JSZC-321302-SQHS-G2025-0044</w:t>
      </w:r>
      <w:r>
        <w:rPr>
          <w:rFonts w:hint="eastAsia"/>
          <w:color w:val="000000"/>
          <w:sz w:val="24"/>
          <w:szCs w:val="24"/>
          <w:highlight w:val="none"/>
          <w:u w:val="single"/>
        </w:rPr>
        <w:t>])</w:t>
      </w:r>
      <w:r>
        <w:rPr>
          <w:rFonts w:hint="eastAsia"/>
          <w:color w:val="000000"/>
          <w:sz w:val="24"/>
          <w:szCs w:val="24"/>
          <w:highlight w:val="none"/>
        </w:rPr>
        <w:t>进行公开招标采购，欢迎符合条件的投标人投标。</w:t>
      </w:r>
    </w:p>
    <w:p w14:paraId="62735310">
      <w:pPr>
        <w:pBdr>
          <w:top w:val="single" w:color="000000" w:sz="4" w:space="1"/>
          <w:left w:val="single" w:color="000000" w:sz="4" w:space="4"/>
          <w:bottom w:val="single" w:color="000000" w:sz="4" w:space="1"/>
          <w:right w:val="single" w:color="000000" w:sz="4" w:space="4"/>
        </w:pBdr>
        <w:spacing w:line="560" w:lineRule="exact"/>
        <w:ind w:firstLine="480"/>
        <w:rPr>
          <w:color w:val="000000"/>
          <w:sz w:val="24"/>
          <w:szCs w:val="24"/>
          <w:highlight w:val="none"/>
        </w:rPr>
      </w:pPr>
      <w:r>
        <w:rPr>
          <w:rFonts w:hint="eastAsia"/>
          <w:color w:val="000000"/>
          <w:sz w:val="24"/>
          <w:szCs w:val="24"/>
          <w:highlight w:val="none"/>
        </w:rPr>
        <w:t>项目概况</w:t>
      </w:r>
    </w:p>
    <w:p w14:paraId="7F34A537">
      <w:pPr>
        <w:pBdr>
          <w:top w:val="single" w:color="000000" w:sz="4" w:space="1"/>
          <w:left w:val="single" w:color="000000" w:sz="4" w:space="4"/>
          <w:bottom w:val="single" w:color="000000" w:sz="4" w:space="1"/>
          <w:right w:val="single" w:color="000000" w:sz="4" w:space="4"/>
        </w:pBdr>
        <w:spacing w:line="560" w:lineRule="exact"/>
        <w:ind w:firstLine="480"/>
        <w:rPr>
          <w:color w:val="000000"/>
          <w:sz w:val="24"/>
          <w:szCs w:val="24"/>
          <w:highlight w:val="none"/>
        </w:rPr>
      </w:pPr>
      <w:r>
        <w:rPr>
          <w:rFonts w:hint="eastAsia"/>
          <w:color w:val="000000"/>
          <w:sz w:val="24"/>
          <w:szCs w:val="24"/>
          <w:highlight w:val="none"/>
          <w:u w:val="single"/>
          <w:lang w:eastAsia="zh-CN"/>
        </w:rPr>
        <w:t>宿迁市宿城区人民法院文书印刷彩色一体机采购项目</w:t>
      </w:r>
      <w:r>
        <w:rPr>
          <w:rFonts w:hint="eastAsia"/>
          <w:color w:val="000000"/>
          <w:sz w:val="24"/>
          <w:szCs w:val="24"/>
          <w:highlight w:val="none"/>
          <w:u w:val="single"/>
        </w:rPr>
        <w:t xml:space="preserve"> (项目名称</w:t>
      </w:r>
      <w:r>
        <w:rPr>
          <w:color w:val="000000"/>
          <w:sz w:val="24"/>
          <w:szCs w:val="24"/>
          <w:highlight w:val="none"/>
          <w:u w:val="single"/>
        </w:rPr>
        <w:t>)</w:t>
      </w:r>
      <w:r>
        <w:rPr>
          <w:rFonts w:hint="eastAsia"/>
          <w:color w:val="000000"/>
          <w:sz w:val="24"/>
          <w:szCs w:val="24"/>
          <w:highlight w:val="none"/>
        </w:rPr>
        <w:t xml:space="preserve"> 招标项目的潜在投标人可在</w:t>
      </w:r>
      <w:r>
        <w:rPr>
          <w:rFonts w:hint="eastAsia"/>
          <w:color w:val="000000"/>
          <w:sz w:val="24"/>
          <w:szCs w:val="24"/>
          <w:highlight w:val="none"/>
          <w:u w:val="single"/>
        </w:rPr>
        <w:t>“宿迁市政府采购网”自行免费下载</w:t>
      </w:r>
      <w:r>
        <w:rPr>
          <w:rFonts w:hint="eastAsia"/>
          <w:color w:val="000000"/>
          <w:sz w:val="24"/>
          <w:szCs w:val="24"/>
          <w:highlight w:val="none"/>
        </w:rPr>
        <w:t>招标文件，并于</w:t>
      </w:r>
      <w:r>
        <w:rPr>
          <w:rFonts w:hint="eastAsia"/>
          <w:color w:val="000000"/>
          <w:sz w:val="24"/>
          <w:szCs w:val="24"/>
          <w:highlight w:val="none"/>
          <w:u w:val="single"/>
        </w:rPr>
        <w:t>202</w:t>
      </w:r>
      <w:r>
        <w:rPr>
          <w:rFonts w:hint="eastAsia"/>
          <w:color w:val="000000"/>
          <w:sz w:val="24"/>
          <w:szCs w:val="24"/>
          <w:highlight w:val="none"/>
          <w:u w:val="single"/>
          <w:lang w:val="en-US" w:eastAsia="zh-CN"/>
        </w:rPr>
        <w:t>5</w:t>
      </w:r>
      <w:r>
        <w:rPr>
          <w:rFonts w:hint="eastAsia"/>
          <w:bCs/>
          <w:color w:val="000000"/>
          <w:sz w:val="24"/>
          <w:szCs w:val="24"/>
          <w:highlight w:val="none"/>
          <w:u w:val="single"/>
        </w:rPr>
        <w:t>年</w:t>
      </w:r>
      <w:r>
        <w:rPr>
          <w:rFonts w:hint="eastAsia"/>
          <w:bCs/>
          <w:color w:val="000000"/>
          <w:sz w:val="24"/>
          <w:szCs w:val="24"/>
          <w:highlight w:val="none"/>
          <w:u w:val="single"/>
          <w:lang w:val="en-US" w:eastAsia="zh-CN"/>
        </w:rPr>
        <w:t>12</w:t>
      </w:r>
      <w:r>
        <w:rPr>
          <w:rFonts w:hint="eastAsia"/>
          <w:bCs/>
          <w:color w:val="000000"/>
          <w:sz w:val="24"/>
          <w:szCs w:val="24"/>
          <w:highlight w:val="none"/>
          <w:u w:val="single"/>
        </w:rPr>
        <w:t>月</w:t>
      </w:r>
      <w:r>
        <w:rPr>
          <w:rFonts w:hint="eastAsia"/>
          <w:bCs/>
          <w:color w:val="000000"/>
          <w:sz w:val="24"/>
          <w:szCs w:val="24"/>
          <w:highlight w:val="none"/>
          <w:u w:val="single"/>
          <w:lang w:val="en-US" w:eastAsia="zh-CN"/>
        </w:rPr>
        <w:t>23</w:t>
      </w:r>
      <w:r>
        <w:rPr>
          <w:rFonts w:hint="eastAsia"/>
          <w:bCs/>
          <w:color w:val="000000"/>
          <w:sz w:val="24"/>
          <w:szCs w:val="24"/>
          <w:highlight w:val="none"/>
          <w:u w:val="single"/>
        </w:rPr>
        <w:t>日</w:t>
      </w:r>
      <w:r>
        <w:rPr>
          <w:rFonts w:hint="eastAsia"/>
          <w:bCs/>
          <w:color w:val="000000"/>
          <w:sz w:val="24"/>
          <w:szCs w:val="24"/>
          <w:highlight w:val="none"/>
          <w:u w:val="single"/>
          <w:lang w:val="en-US" w:eastAsia="zh-CN"/>
        </w:rPr>
        <w:t>14</w:t>
      </w:r>
      <w:r>
        <w:rPr>
          <w:rFonts w:hint="eastAsia"/>
          <w:bCs/>
          <w:color w:val="000000"/>
          <w:sz w:val="24"/>
          <w:szCs w:val="24"/>
          <w:highlight w:val="none"/>
          <w:u w:val="single"/>
        </w:rPr>
        <w:t>点30分（</w:t>
      </w:r>
      <w:r>
        <w:rPr>
          <w:rFonts w:hint="eastAsia"/>
          <w:bCs/>
          <w:color w:val="000000"/>
          <w:sz w:val="24"/>
          <w:szCs w:val="24"/>
          <w:highlight w:val="none"/>
        </w:rPr>
        <w:t>北京时间）前递交投标</w:t>
      </w:r>
      <w:r>
        <w:rPr>
          <w:bCs/>
          <w:color w:val="000000"/>
          <w:sz w:val="24"/>
          <w:szCs w:val="24"/>
          <w:highlight w:val="none"/>
        </w:rPr>
        <w:t>文件</w:t>
      </w:r>
      <w:r>
        <w:rPr>
          <w:rFonts w:hint="eastAsia"/>
          <w:color w:val="000000"/>
          <w:sz w:val="24"/>
          <w:szCs w:val="24"/>
          <w:highlight w:val="none"/>
        </w:rPr>
        <w:t>。</w:t>
      </w:r>
    </w:p>
    <w:p w14:paraId="03E71258">
      <w:pPr>
        <w:pStyle w:val="219"/>
        <w:spacing w:before="0" w:after="0" w:line="560" w:lineRule="exact"/>
        <w:ind w:firstLine="643"/>
        <w:rPr>
          <w:color w:val="000000"/>
          <w:highlight w:val="none"/>
        </w:rPr>
      </w:pPr>
      <w:bookmarkStart w:id="17" w:name="_Toc28359002"/>
      <w:bookmarkStart w:id="18" w:name="_Toc35393621"/>
      <w:bookmarkStart w:id="19" w:name="_Toc38985263"/>
      <w:bookmarkStart w:id="20" w:name="_Toc35393790"/>
      <w:bookmarkStart w:id="21" w:name="_Toc28359079"/>
      <w:bookmarkStart w:id="22" w:name="_Hlk24379207"/>
      <w:r>
        <w:rPr>
          <w:rFonts w:hint="eastAsia"/>
          <w:color w:val="000000"/>
          <w:highlight w:val="none"/>
        </w:rPr>
        <w:t>一、项目基本情况</w:t>
      </w:r>
      <w:bookmarkEnd w:id="17"/>
      <w:bookmarkEnd w:id="18"/>
      <w:bookmarkEnd w:id="19"/>
      <w:bookmarkEnd w:id="20"/>
      <w:bookmarkEnd w:id="21"/>
    </w:p>
    <w:p w14:paraId="3EE69A84">
      <w:pPr>
        <w:spacing w:line="560" w:lineRule="exact"/>
        <w:ind w:firstLine="480"/>
        <w:rPr>
          <w:rFonts w:hint="eastAsia" w:eastAsia="宋体"/>
          <w:color w:val="000000"/>
          <w:sz w:val="24"/>
          <w:szCs w:val="24"/>
          <w:highlight w:val="none"/>
          <w:lang w:eastAsia="zh-CN"/>
        </w:rPr>
      </w:pPr>
      <w:r>
        <w:rPr>
          <w:rFonts w:hint="eastAsia"/>
          <w:color w:val="000000"/>
          <w:sz w:val="24"/>
          <w:szCs w:val="24"/>
          <w:highlight w:val="none"/>
        </w:rPr>
        <w:t>1.项目编号：</w:t>
      </w:r>
      <w:r>
        <w:rPr>
          <w:rFonts w:hint="eastAsia"/>
          <w:color w:val="000000"/>
          <w:sz w:val="24"/>
          <w:szCs w:val="24"/>
          <w:highlight w:val="none"/>
          <w:lang w:eastAsia="zh-CN"/>
        </w:rPr>
        <w:t>JSZC-321302-SQHS-G2025-0044</w:t>
      </w:r>
    </w:p>
    <w:p w14:paraId="4F53A7E0">
      <w:pPr>
        <w:spacing w:line="560" w:lineRule="exact"/>
        <w:ind w:firstLine="480"/>
        <w:rPr>
          <w:rFonts w:hint="eastAsia" w:eastAsia="宋体"/>
          <w:color w:val="000000"/>
          <w:sz w:val="24"/>
          <w:szCs w:val="24"/>
          <w:highlight w:val="none"/>
          <w:lang w:eastAsia="zh-CN"/>
        </w:rPr>
      </w:pPr>
      <w:r>
        <w:rPr>
          <w:rFonts w:hint="eastAsia"/>
          <w:color w:val="000000"/>
          <w:sz w:val="24"/>
          <w:szCs w:val="24"/>
          <w:highlight w:val="none"/>
        </w:rPr>
        <w:t>2.项目名称：</w:t>
      </w:r>
      <w:r>
        <w:rPr>
          <w:rFonts w:hint="eastAsia"/>
          <w:color w:val="000000"/>
          <w:sz w:val="24"/>
          <w:szCs w:val="24"/>
          <w:highlight w:val="none"/>
          <w:lang w:eastAsia="zh-CN"/>
        </w:rPr>
        <w:t>宿迁市宿城区人民法院文书印刷彩色一体机采购项目</w:t>
      </w:r>
    </w:p>
    <w:bookmarkEnd w:id="22"/>
    <w:p w14:paraId="3CDCE713">
      <w:pPr>
        <w:spacing w:line="560" w:lineRule="exact"/>
        <w:ind w:firstLine="480"/>
        <w:rPr>
          <w:rFonts w:hint="eastAsia" w:eastAsia="宋体"/>
          <w:color w:val="000000"/>
          <w:sz w:val="24"/>
          <w:szCs w:val="24"/>
          <w:highlight w:val="none"/>
          <w:lang w:eastAsia="zh-CN"/>
        </w:rPr>
      </w:pPr>
      <w:r>
        <w:rPr>
          <w:rFonts w:hint="eastAsia"/>
          <w:color w:val="000000"/>
          <w:sz w:val="24"/>
          <w:szCs w:val="24"/>
          <w:highlight w:val="none"/>
        </w:rPr>
        <w:t>3.预算金额：</w:t>
      </w:r>
      <w:r>
        <w:rPr>
          <w:rFonts w:hint="eastAsia"/>
          <w:color w:val="000000"/>
          <w:sz w:val="24"/>
          <w:szCs w:val="24"/>
          <w:highlight w:val="none"/>
          <w:lang w:eastAsia="zh-CN"/>
        </w:rPr>
        <w:t>58万元</w:t>
      </w:r>
    </w:p>
    <w:p w14:paraId="188A7A12">
      <w:pPr>
        <w:spacing w:line="560" w:lineRule="exact"/>
        <w:ind w:firstLine="480"/>
        <w:rPr>
          <w:color w:val="000000"/>
          <w:sz w:val="24"/>
          <w:szCs w:val="24"/>
          <w:highlight w:val="none"/>
        </w:rPr>
      </w:pPr>
      <w:r>
        <w:rPr>
          <w:rFonts w:hint="eastAsia"/>
          <w:color w:val="000000"/>
          <w:sz w:val="24"/>
          <w:szCs w:val="24"/>
          <w:highlight w:val="none"/>
        </w:rPr>
        <w:t>4.本项目</w:t>
      </w:r>
      <w:r>
        <w:rPr>
          <w:rFonts w:hint="eastAsia"/>
          <w:color w:val="000000"/>
          <w:sz w:val="24"/>
          <w:szCs w:val="24"/>
          <w:highlight w:val="none"/>
          <w:u w:val="single"/>
        </w:rPr>
        <w:t xml:space="preserve"> 设定 </w:t>
      </w:r>
      <w:r>
        <w:rPr>
          <w:rFonts w:hint="eastAsia"/>
          <w:color w:val="000000"/>
          <w:sz w:val="24"/>
          <w:szCs w:val="24"/>
          <w:highlight w:val="none"/>
        </w:rPr>
        <w:t>（设定/不设定）最高限价，最高限价为</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58</w:t>
      </w:r>
      <w:r>
        <w:rPr>
          <w:rFonts w:hint="eastAsia"/>
          <w:color w:val="000000"/>
          <w:sz w:val="24"/>
          <w:szCs w:val="24"/>
          <w:highlight w:val="none"/>
          <w:u w:val="single"/>
        </w:rPr>
        <w:t xml:space="preserve"> </w:t>
      </w:r>
      <w:r>
        <w:rPr>
          <w:rFonts w:hint="eastAsia"/>
          <w:color w:val="000000"/>
          <w:sz w:val="24"/>
          <w:szCs w:val="24"/>
          <w:highlight w:val="none"/>
        </w:rPr>
        <w:t>万元。</w:t>
      </w:r>
    </w:p>
    <w:p w14:paraId="707983B9">
      <w:pPr>
        <w:spacing w:line="560" w:lineRule="exact"/>
        <w:ind w:firstLine="480"/>
        <w:rPr>
          <w:rFonts w:hint="eastAsia"/>
          <w:color w:val="000000"/>
          <w:sz w:val="24"/>
          <w:szCs w:val="24"/>
          <w:highlight w:val="none"/>
        </w:rPr>
      </w:pPr>
      <w:r>
        <w:rPr>
          <w:rFonts w:hint="eastAsia"/>
          <w:color w:val="000000"/>
          <w:sz w:val="24"/>
          <w:szCs w:val="24"/>
          <w:highlight w:val="none"/>
        </w:rPr>
        <w:t>5.采购需求（简介）：</w:t>
      </w:r>
      <w:r>
        <w:rPr>
          <w:rFonts w:hint="eastAsia"/>
          <w:color w:val="000000"/>
          <w:sz w:val="24"/>
          <w:szCs w:val="24"/>
          <w:highlight w:val="none"/>
          <w:lang w:eastAsia="zh-CN"/>
        </w:rPr>
        <w:t>宿迁市宿城区人民法院拟</w:t>
      </w:r>
      <w:r>
        <w:rPr>
          <w:rFonts w:hint="eastAsia"/>
          <w:color w:val="000000"/>
          <w:sz w:val="24"/>
          <w:szCs w:val="24"/>
          <w:highlight w:val="none"/>
        </w:rPr>
        <w:t>采购</w:t>
      </w:r>
      <w:r>
        <w:rPr>
          <w:rFonts w:hint="eastAsia"/>
          <w:color w:val="000000"/>
          <w:sz w:val="24"/>
          <w:szCs w:val="24"/>
          <w:highlight w:val="none"/>
          <w:lang w:eastAsia="zh-CN"/>
        </w:rPr>
        <w:t>文书印刷彩色一体机一台。</w:t>
      </w:r>
      <w:r>
        <w:rPr>
          <w:rFonts w:hint="eastAsia"/>
          <w:color w:val="000000"/>
          <w:sz w:val="24"/>
          <w:szCs w:val="24"/>
          <w:highlight w:val="none"/>
        </w:rPr>
        <w:t>详细</w:t>
      </w:r>
      <w:r>
        <w:rPr>
          <w:rFonts w:hint="eastAsia"/>
          <w:color w:val="000000"/>
          <w:sz w:val="24"/>
          <w:szCs w:val="24"/>
          <w:highlight w:val="none"/>
          <w:lang w:eastAsia="zh-CN"/>
        </w:rPr>
        <w:t>内容见</w:t>
      </w:r>
      <w:r>
        <w:rPr>
          <w:rFonts w:hint="eastAsia"/>
          <w:color w:val="000000"/>
          <w:sz w:val="24"/>
          <w:szCs w:val="24"/>
          <w:highlight w:val="none"/>
        </w:rPr>
        <w:t>采购需求部分。</w:t>
      </w:r>
    </w:p>
    <w:p w14:paraId="79FC9EDA">
      <w:pPr>
        <w:spacing w:line="560" w:lineRule="exact"/>
        <w:ind w:firstLine="480"/>
        <w:rPr>
          <w:rFonts w:hint="eastAsia" w:eastAsia="宋体"/>
          <w:color w:val="000000"/>
          <w:sz w:val="24"/>
          <w:szCs w:val="24"/>
          <w:highlight w:val="none"/>
          <w:lang w:eastAsia="zh-CN"/>
        </w:rPr>
      </w:pPr>
      <w:r>
        <w:rPr>
          <w:rFonts w:hint="eastAsia"/>
          <w:color w:val="000000"/>
          <w:sz w:val="24"/>
          <w:szCs w:val="24"/>
          <w:highlight w:val="none"/>
        </w:rPr>
        <w:t>6.合同履行期限：</w:t>
      </w:r>
      <w:r>
        <w:rPr>
          <w:rFonts w:hint="eastAsia"/>
          <w:color w:val="000000"/>
          <w:sz w:val="24"/>
          <w:szCs w:val="24"/>
          <w:highlight w:val="none"/>
          <w:lang w:eastAsia="zh-CN"/>
        </w:rPr>
        <w:t>合同签订之后30日历天供货并安装调试完毕。</w:t>
      </w:r>
    </w:p>
    <w:p w14:paraId="44FE974A">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7.</w:t>
      </w:r>
      <w:bookmarkStart w:id="23" w:name="EBd7b26b507c5f4df98e3c3c3ab62181c5"/>
      <w:r>
        <w:rPr>
          <w:rFonts w:hint="eastAsia" w:ascii="宋体" w:hAnsi="宋体" w:eastAsia="宋体" w:cs="宋体"/>
          <w:color w:val="000000"/>
          <w:sz w:val="24"/>
          <w:highlight w:val="none"/>
        </w:rPr>
        <w:t>本项目采购的标的对应的中小企业划分标准所属行业为</w:t>
      </w:r>
      <w:r>
        <w:rPr>
          <w:rFonts w:hint="eastAsia" w:ascii="宋体" w:hAnsi="宋体" w:eastAsia="宋体" w:cs="宋体"/>
          <w:color w:val="000000"/>
          <w:sz w:val="24"/>
          <w:highlight w:val="none"/>
          <w:u w:val="single"/>
        </w:rPr>
        <w:t>工业（制造业）</w:t>
      </w:r>
      <w:r>
        <w:rPr>
          <w:rFonts w:hint="eastAsia" w:ascii="宋体" w:hAnsi="宋体" w:eastAsia="宋体" w:cs="宋体"/>
          <w:color w:val="000000"/>
          <w:sz w:val="24"/>
          <w:highlight w:val="none"/>
        </w:rPr>
        <w:t>。</w:t>
      </w:r>
      <w:bookmarkEnd w:id="23"/>
    </w:p>
    <w:p w14:paraId="216822B1">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落实的政府采购政策：</w:t>
      </w:r>
    </w:p>
    <w:p w14:paraId="484F373F">
      <w:pPr>
        <w:spacing w:line="500" w:lineRule="exact"/>
        <w:ind w:firstLine="480"/>
        <w:rPr>
          <w:rFonts w:hint="eastAsia" w:ascii="宋体" w:hAnsi="宋体" w:eastAsia="宋体" w:cs="宋体"/>
          <w:color w:val="000000"/>
          <w:sz w:val="24"/>
          <w:highlight w:val="none"/>
        </w:rPr>
      </w:pPr>
      <w:bookmarkStart w:id="24" w:name="EBcaba5475ddcb4f85a5a1ebaadee9f07e"/>
      <w:r>
        <w:rPr>
          <w:rFonts w:hint="eastAsia" w:ascii="宋体" w:hAnsi="宋体" w:eastAsia="宋体" w:cs="宋体"/>
          <w:color w:val="000000"/>
          <w:sz w:val="24"/>
          <w:highlight w:val="none"/>
        </w:rPr>
        <w:t xml:space="preserve">□ </w:t>
      </w:r>
      <w:bookmarkEnd w:id="24"/>
      <w:r>
        <w:rPr>
          <w:rFonts w:hint="eastAsia" w:ascii="宋体" w:hAnsi="宋体" w:eastAsia="宋体" w:cs="宋体"/>
          <w:color w:val="000000"/>
          <w:sz w:val="24"/>
          <w:highlight w:val="none"/>
        </w:rPr>
        <w:t>本项目专门面向中小企业（含监狱企业、残疾人福利企业）采购。</w:t>
      </w:r>
    </w:p>
    <w:p w14:paraId="57C4B043">
      <w:pPr>
        <w:spacing w:line="500" w:lineRule="exact"/>
        <w:ind w:firstLine="480"/>
        <w:rPr>
          <w:rFonts w:hint="eastAsia" w:ascii="宋体" w:hAnsi="宋体" w:eastAsia="宋体" w:cs="宋体"/>
          <w:sz w:val="24"/>
          <w:highlight w:val="none"/>
        </w:rPr>
      </w:pPr>
      <w:bookmarkStart w:id="25" w:name="EB45666b5dbb6848bf86808a972d359f5c"/>
      <w:r>
        <w:rPr>
          <w:rFonts w:hint="eastAsia" w:ascii="宋体" w:hAnsi="宋体" w:eastAsia="宋体" w:cs="宋体"/>
          <w:color w:val="000000"/>
          <w:sz w:val="24"/>
          <w:highlight w:val="none"/>
        </w:rPr>
        <w:t xml:space="preserve">☑ </w:t>
      </w:r>
      <w:bookmarkEnd w:id="25"/>
      <w:r>
        <w:rPr>
          <w:rFonts w:hint="eastAsia" w:ascii="宋体" w:hAnsi="宋体" w:eastAsia="宋体" w:cs="宋体"/>
          <w:color w:val="000000"/>
          <w:sz w:val="24"/>
          <w:highlight w:val="none"/>
        </w:rPr>
        <w:t>投标人提供的货物、工程</w:t>
      </w:r>
      <w:r>
        <w:rPr>
          <w:rFonts w:hint="eastAsia" w:ascii="宋体" w:hAnsi="宋体" w:eastAsia="宋体" w:cs="宋体"/>
          <w:sz w:val="24"/>
          <w:highlight w:val="none"/>
        </w:rPr>
        <w:t>或者服务符合规定情形的，对小微企业报价给予扣除（扣除比例详见“投标人须知”-“评标程序“条款），用扣除后的价格参加评审。</w:t>
      </w:r>
    </w:p>
    <w:p w14:paraId="0436E8C1">
      <w:pPr>
        <w:spacing w:line="560" w:lineRule="exact"/>
        <w:ind w:firstLine="480"/>
        <w:rPr>
          <w:rFonts w:hint="eastAsia"/>
          <w:color w:val="000000"/>
          <w:sz w:val="24"/>
          <w:szCs w:val="24"/>
          <w:highlight w:val="none"/>
        </w:rPr>
      </w:pPr>
      <w:r>
        <w:rPr>
          <w:rFonts w:hint="eastAsia"/>
          <w:color w:val="000000"/>
          <w:sz w:val="24"/>
          <w:szCs w:val="24"/>
          <w:highlight w:val="none"/>
          <w:lang w:val="en-US" w:eastAsia="zh-CN"/>
        </w:rPr>
        <w:t>8.</w:t>
      </w:r>
      <w:r>
        <w:rPr>
          <w:rFonts w:hint="eastAsia"/>
          <w:color w:val="000000"/>
          <w:sz w:val="24"/>
          <w:szCs w:val="24"/>
          <w:highlight w:val="none"/>
        </w:rPr>
        <w:t>本项目</w:t>
      </w:r>
      <w:r>
        <w:rPr>
          <w:rFonts w:hint="eastAsia"/>
          <w:color w:val="000000"/>
          <w:sz w:val="24"/>
          <w:szCs w:val="24"/>
          <w:highlight w:val="none"/>
          <w:u w:val="single"/>
        </w:rPr>
        <w:t xml:space="preserve"> 不接受 </w:t>
      </w:r>
      <w:r>
        <w:rPr>
          <w:rFonts w:hint="eastAsia"/>
          <w:color w:val="000000"/>
          <w:sz w:val="24"/>
          <w:szCs w:val="24"/>
          <w:highlight w:val="none"/>
        </w:rPr>
        <w:t>联合体投标（接受/不接受）。</w:t>
      </w:r>
    </w:p>
    <w:p w14:paraId="4E2A9073">
      <w:pPr>
        <w:pStyle w:val="219"/>
        <w:spacing w:before="0" w:after="0" w:line="560" w:lineRule="exact"/>
        <w:ind w:firstLine="643"/>
        <w:rPr>
          <w:color w:val="000000"/>
          <w:highlight w:val="none"/>
        </w:rPr>
      </w:pPr>
      <w:bookmarkStart w:id="26" w:name="_Toc35393622"/>
      <w:bookmarkStart w:id="27" w:name="_Toc35393791"/>
      <w:bookmarkStart w:id="28" w:name="_Toc38985264"/>
      <w:bookmarkStart w:id="29" w:name="_Toc28359003"/>
      <w:bookmarkStart w:id="30" w:name="_Toc28359080"/>
      <w:r>
        <w:rPr>
          <w:rFonts w:hint="eastAsia"/>
          <w:color w:val="000000"/>
          <w:highlight w:val="none"/>
        </w:rPr>
        <w:t>二、申请人的资格要求：</w:t>
      </w:r>
      <w:bookmarkEnd w:id="26"/>
      <w:bookmarkEnd w:id="27"/>
      <w:bookmarkEnd w:id="28"/>
      <w:bookmarkEnd w:id="29"/>
      <w:bookmarkEnd w:id="30"/>
    </w:p>
    <w:p w14:paraId="7CF8C90A">
      <w:pPr>
        <w:spacing w:line="560" w:lineRule="exact"/>
        <w:ind w:firstLine="480"/>
        <w:rPr>
          <w:rFonts w:hint="eastAsia"/>
          <w:color w:val="000000"/>
          <w:sz w:val="24"/>
          <w:szCs w:val="24"/>
          <w:highlight w:val="none"/>
        </w:rPr>
      </w:pPr>
      <w:bookmarkStart w:id="31" w:name="_Toc28359004"/>
      <w:bookmarkStart w:id="32" w:name="_Toc35393623"/>
      <w:bookmarkStart w:id="33" w:name="_Toc38985265"/>
      <w:bookmarkStart w:id="34" w:name="_Toc35393792"/>
      <w:bookmarkStart w:id="35" w:name="_Toc28359081"/>
      <w:r>
        <w:rPr>
          <w:rFonts w:hint="eastAsia"/>
          <w:color w:val="000000"/>
          <w:sz w:val="24"/>
          <w:szCs w:val="24"/>
          <w:highlight w:val="none"/>
        </w:rPr>
        <w:t>（一</w:t>
      </w:r>
      <w:r>
        <w:rPr>
          <w:color w:val="000000"/>
          <w:sz w:val="24"/>
          <w:szCs w:val="24"/>
          <w:highlight w:val="none"/>
        </w:rPr>
        <w:t>）</w:t>
      </w:r>
      <w:r>
        <w:rPr>
          <w:rFonts w:hint="eastAsia"/>
          <w:color w:val="000000"/>
          <w:sz w:val="24"/>
          <w:szCs w:val="24"/>
          <w:highlight w:val="none"/>
        </w:rPr>
        <w:t>通用</w:t>
      </w:r>
      <w:r>
        <w:rPr>
          <w:color w:val="000000"/>
          <w:sz w:val="24"/>
          <w:szCs w:val="24"/>
          <w:highlight w:val="none"/>
        </w:rPr>
        <w:t>资格要求</w:t>
      </w:r>
    </w:p>
    <w:p w14:paraId="77684B80">
      <w:pPr>
        <w:spacing w:line="560" w:lineRule="exact"/>
        <w:ind w:firstLine="480"/>
        <w:rPr>
          <w:rFonts w:hint="eastAsia"/>
          <w:color w:val="000000"/>
          <w:sz w:val="24"/>
          <w:szCs w:val="24"/>
          <w:highlight w:val="none"/>
        </w:rPr>
      </w:pPr>
      <w:r>
        <w:rPr>
          <w:rFonts w:hint="eastAsia"/>
          <w:color w:val="000000"/>
          <w:sz w:val="24"/>
          <w:szCs w:val="24"/>
          <w:highlight w:val="none"/>
        </w:rPr>
        <w:t>1.具备《中华人民共和国政府采购法》第二十二条第一款规定的6项条件（按要求提供投标声明及承诺函）。</w:t>
      </w:r>
    </w:p>
    <w:p w14:paraId="16E8AEF9">
      <w:pPr>
        <w:spacing w:line="560" w:lineRule="exact"/>
        <w:ind w:firstLine="480"/>
        <w:rPr>
          <w:rFonts w:hint="eastAsia"/>
          <w:color w:val="000000"/>
          <w:sz w:val="24"/>
          <w:szCs w:val="24"/>
          <w:highlight w:val="none"/>
        </w:rPr>
      </w:pPr>
      <w:r>
        <w:rPr>
          <w:rFonts w:hint="eastAsia"/>
          <w:color w:val="000000"/>
          <w:sz w:val="24"/>
          <w:szCs w:val="24"/>
          <w:highlight w:val="none"/>
        </w:rPr>
        <w:t xml:space="preserve">2.信用信息。信用信息查询渠道：“信用中国”网（www.creditchina.gov.cn）、“中国政府采购”网（www.ccgp.gov.cn）、江苏政府采购网（www.ccgp-jiangsu.gov.cn）。    </w:t>
      </w:r>
    </w:p>
    <w:p w14:paraId="24873D2D">
      <w:pPr>
        <w:spacing w:line="560" w:lineRule="exact"/>
        <w:ind w:firstLine="480"/>
        <w:rPr>
          <w:rFonts w:hint="eastAsia"/>
          <w:color w:val="000000"/>
          <w:sz w:val="24"/>
          <w:szCs w:val="24"/>
          <w:highlight w:val="none"/>
        </w:rPr>
      </w:pPr>
      <w:r>
        <w:rPr>
          <w:rFonts w:hint="eastAsia"/>
          <w:color w:val="000000"/>
          <w:sz w:val="24"/>
          <w:szCs w:val="24"/>
          <w:highlight w:val="none"/>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79536369">
      <w:pPr>
        <w:spacing w:line="560" w:lineRule="exact"/>
        <w:ind w:firstLine="480"/>
        <w:rPr>
          <w:rFonts w:hint="eastAsia"/>
          <w:color w:val="000000"/>
          <w:sz w:val="36"/>
          <w:szCs w:val="36"/>
          <w:highlight w:val="none"/>
        </w:rPr>
      </w:pPr>
      <w:r>
        <w:rPr>
          <w:rFonts w:hint="eastAsia"/>
          <w:color w:val="000000"/>
          <w:sz w:val="24"/>
          <w:szCs w:val="24"/>
          <w:highlight w:val="none"/>
        </w:rPr>
        <w:t>信用信息查询记录和证据留存的方式：由采购人在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p>
    <w:p w14:paraId="7413E411">
      <w:pPr>
        <w:spacing w:line="560" w:lineRule="exact"/>
        <w:ind w:firstLine="480"/>
        <w:rPr>
          <w:rFonts w:hint="eastAsia" w:cs="宋体"/>
          <w:color w:val="000000"/>
          <w:sz w:val="24"/>
          <w:szCs w:val="24"/>
          <w:highlight w:val="none"/>
        </w:rPr>
      </w:pPr>
      <w:r>
        <w:rPr>
          <w:rFonts w:hint="eastAsia"/>
          <w:color w:val="000000"/>
          <w:sz w:val="24"/>
          <w:szCs w:val="24"/>
          <w:highlight w:val="none"/>
        </w:rPr>
        <w:t>3.落实政府采购政策需满足的资格要求：</w:t>
      </w:r>
      <w:r>
        <w:rPr>
          <w:rFonts w:hint="eastAsia"/>
          <w:color w:val="000000"/>
          <w:sz w:val="24"/>
          <w:szCs w:val="24"/>
          <w:highlight w:val="none"/>
          <w:lang w:val="en-US" w:eastAsia="zh-CN"/>
        </w:rPr>
        <w:t>无</w:t>
      </w:r>
      <w:r>
        <w:rPr>
          <w:rFonts w:hint="eastAsia"/>
          <w:color w:val="000000"/>
          <w:sz w:val="24"/>
          <w:szCs w:val="24"/>
          <w:highlight w:val="none"/>
        </w:rPr>
        <w:t>。</w:t>
      </w:r>
    </w:p>
    <w:p w14:paraId="3061E117">
      <w:pPr>
        <w:spacing w:line="560" w:lineRule="exact"/>
        <w:ind w:firstLine="480"/>
        <w:rPr>
          <w:rFonts w:hint="eastAsia"/>
          <w:color w:val="000000"/>
          <w:sz w:val="24"/>
          <w:szCs w:val="24"/>
          <w:highlight w:val="none"/>
        </w:rPr>
      </w:pPr>
      <w:r>
        <w:rPr>
          <w:rFonts w:hint="eastAsia"/>
          <w:color w:val="000000"/>
          <w:sz w:val="24"/>
          <w:szCs w:val="24"/>
          <w:highlight w:val="none"/>
        </w:rPr>
        <w:t>（二）本项目的特定资格要求：无。</w:t>
      </w:r>
    </w:p>
    <w:p w14:paraId="246CD41C">
      <w:pPr>
        <w:pStyle w:val="219"/>
        <w:spacing w:before="0" w:after="0" w:line="560" w:lineRule="exact"/>
        <w:ind w:firstLine="643"/>
        <w:rPr>
          <w:color w:val="000000"/>
          <w:highlight w:val="none"/>
        </w:rPr>
      </w:pPr>
      <w:r>
        <w:rPr>
          <w:rFonts w:hint="eastAsia"/>
          <w:color w:val="000000"/>
          <w:highlight w:val="none"/>
        </w:rPr>
        <w:t>三、获取招标文件</w:t>
      </w:r>
      <w:bookmarkEnd w:id="31"/>
      <w:bookmarkEnd w:id="32"/>
      <w:bookmarkEnd w:id="33"/>
      <w:bookmarkEnd w:id="34"/>
      <w:bookmarkEnd w:id="35"/>
    </w:p>
    <w:p w14:paraId="67622332">
      <w:pPr>
        <w:spacing w:line="560" w:lineRule="exact"/>
        <w:ind w:firstLine="480"/>
        <w:rPr>
          <w:rFonts w:hint="eastAsia" w:cs="宋体"/>
          <w:color w:val="000000"/>
          <w:sz w:val="24"/>
          <w:szCs w:val="24"/>
          <w:highlight w:val="none"/>
        </w:rPr>
      </w:pPr>
      <w:bookmarkStart w:id="36" w:name="_Toc28359005"/>
      <w:bookmarkStart w:id="37" w:name="_Toc28359082"/>
      <w:bookmarkStart w:id="38" w:name="_Toc35393624"/>
      <w:bookmarkStart w:id="39" w:name="_Toc38985266"/>
      <w:bookmarkStart w:id="40" w:name="_Toc35393793"/>
      <w:r>
        <w:rPr>
          <w:rFonts w:hint="eastAsia" w:cs="宋体"/>
          <w:color w:val="000000"/>
          <w:sz w:val="24"/>
          <w:szCs w:val="24"/>
          <w:highlight w:val="none"/>
        </w:rPr>
        <w:t>1.时间：</w:t>
      </w:r>
      <w:r>
        <w:rPr>
          <w:rFonts w:hint="eastAsia" w:cs="宋体"/>
          <w:color w:val="000000"/>
          <w:sz w:val="24"/>
          <w:szCs w:val="24"/>
          <w:highlight w:val="none"/>
          <w:lang w:eastAsia="zh-CN"/>
        </w:rPr>
        <w:t>2025年</w:t>
      </w:r>
      <w:r>
        <w:rPr>
          <w:rFonts w:hint="eastAsia" w:cs="宋体"/>
          <w:color w:val="000000"/>
          <w:sz w:val="24"/>
          <w:szCs w:val="24"/>
          <w:highlight w:val="none"/>
          <w:lang w:val="en-US" w:eastAsia="zh-CN"/>
        </w:rPr>
        <w:t>12</w:t>
      </w:r>
      <w:r>
        <w:rPr>
          <w:rFonts w:hint="eastAsia" w:cs="宋体"/>
          <w:color w:val="000000"/>
          <w:sz w:val="24"/>
          <w:szCs w:val="24"/>
          <w:highlight w:val="none"/>
        </w:rPr>
        <w:t>月</w:t>
      </w:r>
      <w:r>
        <w:rPr>
          <w:rFonts w:hint="eastAsia" w:cs="宋体"/>
          <w:color w:val="000000"/>
          <w:sz w:val="24"/>
          <w:szCs w:val="24"/>
          <w:highlight w:val="none"/>
          <w:lang w:val="en-US" w:eastAsia="zh-CN"/>
        </w:rPr>
        <w:t>03</w:t>
      </w:r>
      <w:r>
        <w:rPr>
          <w:rFonts w:hint="eastAsia" w:cs="宋体"/>
          <w:color w:val="000000"/>
          <w:sz w:val="24"/>
          <w:szCs w:val="24"/>
          <w:highlight w:val="none"/>
        </w:rPr>
        <w:t>日09:00至</w:t>
      </w:r>
      <w:r>
        <w:rPr>
          <w:rFonts w:hint="eastAsia" w:cs="宋体"/>
          <w:color w:val="000000"/>
          <w:sz w:val="24"/>
          <w:szCs w:val="24"/>
          <w:highlight w:val="none"/>
          <w:lang w:eastAsia="zh-CN"/>
        </w:rPr>
        <w:t>2025年</w:t>
      </w:r>
      <w:r>
        <w:rPr>
          <w:rFonts w:hint="eastAsia" w:cs="宋体"/>
          <w:color w:val="000000"/>
          <w:sz w:val="24"/>
          <w:szCs w:val="24"/>
          <w:highlight w:val="none"/>
          <w:lang w:val="en-US" w:eastAsia="zh-CN"/>
        </w:rPr>
        <w:t>12</w:t>
      </w:r>
      <w:r>
        <w:rPr>
          <w:rFonts w:hint="eastAsia" w:cs="宋体"/>
          <w:color w:val="000000"/>
          <w:sz w:val="24"/>
          <w:szCs w:val="24"/>
          <w:highlight w:val="none"/>
        </w:rPr>
        <w:t>月</w:t>
      </w:r>
      <w:r>
        <w:rPr>
          <w:rFonts w:hint="eastAsia" w:cs="宋体"/>
          <w:color w:val="000000"/>
          <w:sz w:val="24"/>
          <w:szCs w:val="24"/>
          <w:highlight w:val="none"/>
          <w:lang w:val="en-US" w:eastAsia="zh-CN"/>
        </w:rPr>
        <w:t>09</w:t>
      </w:r>
      <w:r>
        <w:rPr>
          <w:rFonts w:hint="eastAsia" w:cs="宋体"/>
          <w:color w:val="000000"/>
          <w:sz w:val="24"/>
          <w:szCs w:val="24"/>
          <w:highlight w:val="none"/>
        </w:rPr>
        <w:t>日1</w:t>
      </w:r>
      <w:r>
        <w:rPr>
          <w:rFonts w:hint="eastAsia" w:cs="宋体"/>
          <w:color w:val="000000"/>
          <w:sz w:val="24"/>
          <w:szCs w:val="24"/>
          <w:highlight w:val="none"/>
          <w:lang w:val="en-US" w:eastAsia="zh-CN"/>
        </w:rPr>
        <w:t>7</w:t>
      </w:r>
      <w:r>
        <w:rPr>
          <w:rFonts w:hint="eastAsia" w:cs="宋体"/>
          <w:color w:val="000000"/>
          <w:sz w:val="24"/>
          <w:szCs w:val="24"/>
          <w:highlight w:val="none"/>
        </w:rPr>
        <w:t>:</w:t>
      </w:r>
      <w:r>
        <w:rPr>
          <w:rFonts w:hint="eastAsia" w:cs="宋体"/>
          <w:color w:val="000000"/>
          <w:sz w:val="24"/>
          <w:szCs w:val="24"/>
          <w:highlight w:val="none"/>
          <w:lang w:val="en-US" w:eastAsia="zh-CN"/>
        </w:rPr>
        <w:t>3</w:t>
      </w:r>
      <w:r>
        <w:rPr>
          <w:rFonts w:hint="eastAsia" w:cs="宋体"/>
          <w:color w:val="000000"/>
          <w:sz w:val="24"/>
          <w:szCs w:val="24"/>
          <w:highlight w:val="none"/>
        </w:rPr>
        <w:t>0。</w:t>
      </w:r>
    </w:p>
    <w:p w14:paraId="759B856D">
      <w:pPr>
        <w:spacing w:line="560" w:lineRule="exact"/>
        <w:ind w:firstLine="480"/>
        <w:rPr>
          <w:rFonts w:hint="eastAsia" w:cs="宋体"/>
          <w:color w:val="000000"/>
          <w:sz w:val="24"/>
          <w:szCs w:val="24"/>
          <w:highlight w:val="none"/>
        </w:rPr>
      </w:pPr>
      <w:r>
        <w:rPr>
          <w:rFonts w:hint="eastAsia" w:cs="宋体"/>
          <w:color w:val="000000"/>
          <w:sz w:val="24"/>
          <w:szCs w:val="24"/>
          <w:highlight w:val="none"/>
        </w:rPr>
        <w:t>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p>
    <w:p w14:paraId="3363B197">
      <w:pPr>
        <w:spacing w:line="560" w:lineRule="exact"/>
        <w:ind w:firstLine="480"/>
        <w:rPr>
          <w:rFonts w:hint="eastAsia" w:cs="宋体"/>
          <w:color w:val="000000"/>
          <w:sz w:val="24"/>
          <w:szCs w:val="24"/>
          <w:highlight w:val="none"/>
        </w:rPr>
      </w:pPr>
      <w:bookmarkStart w:id="41" w:name="EB0c44ff4da61f4af989d119fe214be450"/>
      <w:r>
        <w:rPr>
          <w:rFonts w:hint="eastAsia" w:cs="宋体"/>
          <w:color w:val="000000"/>
          <w:sz w:val="24"/>
          <w:szCs w:val="24"/>
          <w:highlight w:val="none"/>
        </w:rPr>
        <w:t>3.本项目共分一个包。投标人参与多个包投标的，应按包分别获取招标文件。投标人未按要求获取招标文件导致无法投标的，后果自负（其投标文件不予接受）。</w:t>
      </w:r>
      <w:bookmarkEnd w:id="41"/>
    </w:p>
    <w:p w14:paraId="352509B2">
      <w:pPr>
        <w:pStyle w:val="219"/>
        <w:spacing w:before="0" w:after="0" w:line="560" w:lineRule="exact"/>
        <w:ind w:firstLine="643"/>
        <w:rPr>
          <w:color w:val="000000"/>
          <w:highlight w:val="none"/>
        </w:rPr>
      </w:pPr>
      <w:r>
        <w:rPr>
          <w:rFonts w:hint="eastAsia"/>
          <w:color w:val="000000"/>
          <w:highlight w:val="none"/>
        </w:rPr>
        <w:t>四、提交投标文件</w:t>
      </w:r>
      <w:bookmarkEnd w:id="36"/>
      <w:bookmarkEnd w:id="37"/>
      <w:r>
        <w:rPr>
          <w:rFonts w:hint="eastAsia"/>
          <w:color w:val="000000"/>
          <w:highlight w:val="none"/>
        </w:rPr>
        <w:t>截止时间、开标时间和地点</w:t>
      </w:r>
      <w:bookmarkEnd w:id="38"/>
      <w:bookmarkEnd w:id="39"/>
      <w:bookmarkEnd w:id="40"/>
      <w:bookmarkStart w:id="417" w:name="_GoBack"/>
      <w:bookmarkEnd w:id="417"/>
    </w:p>
    <w:p w14:paraId="49CD0729">
      <w:pPr>
        <w:spacing w:line="560" w:lineRule="exact"/>
        <w:ind w:firstLine="480"/>
        <w:rPr>
          <w:bCs/>
          <w:color w:val="000000"/>
          <w:sz w:val="24"/>
          <w:szCs w:val="24"/>
          <w:highlight w:val="none"/>
          <w:u w:val="single"/>
        </w:rPr>
      </w:pPr>
      <w:r>
        <w:rPr>
          <w:rFonts w:hint="eastAsia"/>
          <w:bCs/>
          <w:color w:val="000000"/>
          <w:sz w:val="24"/>
          <w:szCs w:val="24"/>
          <w:highlight w:val="none"/>
        </w:rPr>
        <w:t>1.</w:t>
      </w:r>
      <w:r>
        <w:rPr>
          <w:rFonts w:hint="eastAsia" w:cs="宋体"/>
          <w:color w:val="000000"/>
          <w:sz w:val="24"/>
          <w:szCs w:val="24"/>
          <w:highlight w:val="none"/>
        </w:rPr>
        <w:t>提交投标文件截止时间、开标时间：</w:t>
      </w:r>
      <w:r>
        <w:rPr>
          <w:rFonts w:hint="eastAsia"/>
          <w:bCs/>
          <w:color w:val="000000"/>
          <w:sz w:val="24"/>
          <w:szCs w:val="24"/>
          <w:highlight w:val="none"/>
          <w:u w:val="single"/>
        </w:rPr>
        <w:t>202</w:t>
      </w:r>
      <w:r>
        <w:rPr>
          <w:rFonts w:hint="eastAsia"/>
          <w:bCs/>
          <w:color w:val="000000"/>
          <w:sz w:val="24"/>
          <w:szCs w:val="24"/>
          <w:highlight w:val="none"/>
          <w:u w:val="single"/>
          <w:lang w:val="en-US" w:eastAsia="zh-CN"/>
        </w:rPr>
        <w:t>5</w:t>
      </w:r>
      <w:r>
        <w:rPr>
          <w:rFonts w:hint="eastAsia"/>
          <w:bCs/>
          <w:color w:val="000000"/>
          <w:sz w:val="24"/>
          <w:szCs w:val="24"/>
          <w:highlight w:val="none"/>
          <w:u w:val="single"/>
        </w:rPr>
        <w:t>年</w:t>
      </w:r>
      <w:r>
        <w:rPr>
          <w:rFonts w:hint="eastAsia"/>
          <w:bCs/>
          <w:color w:val="000000"/>
          <w:sz w:val="24"/>
          <w:szCs w:val="24"/>
          <w:highlight w:val="none"/>
          <w:u w:val="single"/>
          <w:lang w:val="en-US" w:eastAsia="zh-CN"/>
        </w:rPr>
        <w:t>12</w:t>
      </w:r>
      <w:r>
        <w:rPr>
          <w:rFonts w:hint="eastAsia"/>
          <w:bCs/>
          <w:color w:val="000000"/>
          <w:sz w:val="24"/>
          <w:szCs w:val="24"/>
          <w:highlight w:val="none"/>
          <w:u w:val="single"/>
        </w:rPr>
        <w:t>月</w:t>
      </w:r>
      <w:r>
        <w:rPr>
          <w:rFonts w:hint="eastAsia"/>
          <w:bCs/>
          <w:color w:val="000000"/>
          <w:sz w:val="24"/>
          <w:szCs w:val="24"/>
          <w:highlight w:val="none"/>
          <w:u w:val="single"/>
          <w:lang w:val="en-US" w:eastAsia="zh-CN"/>
        </w:rPr>
        <w:t>23</w:t>
      </w:r>
      <w:r>
        <w:rPr>
          <w:rFonts w:hint="eastAsia"/>
          <w:bCs/>
          <w:color w:val="000000"/>
          <w:sz w:val="24"/>
          <w:szCs w:val="24"/>
          <w:highlight w:val="none"/>
          <w:u w:val="single"/>
        </w:rPr>
        <w:t>日</w:t>
      </w:r>
      <w:r>
        <w:rPr>
          <w:rFonts w:hint="eastAsia"/>
          <w:bCs/>
          <w:color w:val="000000"/>
          <w:sz w:val="24"/>
          <w:szCs w:val="24"/>
          <w:highlight w:val="none"/>
          <w:u w:val="single"/>
          <w:lang w:val="en-US" w:eastAsia="zh-CN"/>
        </w:rPr>
        <w:t>14</w:t>
      </w:r>
      <w:r>
        <w:rPr>
          <w:rFonts w:hint="eastAsia"/>
          <w:bCs/>
          <w:color w:val="000000"/>
          <w:sz w:val="24"/>
          <w:szCs w:val="24"/>
          <w:highlight w:val="none"/>
          <w:u w:val="single"/>
        </w:rPr>
        <w:t>点30分</w:t>
      </w:r>
      <w:r>
        <w:rPr>
          <w:rFonts w:hint="eastAsia"/>
          <w:bCs/>
          <w:color w:val="000000"/>
          <w:sz w:val="24"/>
          <w:szCs w:val="24"/>
          <w:highlight w:val="none"/>
        </w:rPr>
        <w:t>（北京时间）</w:t>
      </w:r>
    </w:p>
    <w:p w14:paraId="4A9924B1">
      <w:pPr>
        <w:spacing w:line="560" w:lineRule="exact"/>
        <w:ind w:firstLine="480"/>
        <w:rPr>
          <w:rFonts w:hint="eastAsia" w:cs="宋体"/>
          <w:color w:val="000000"/>
          <w:sz w:val="24"/>
          <w:szCs w:val="24"/>
          <w:highlight w:val="none"/>
        </w:rPr>
      </w:pPr>
      <w:r>
        <w:rPr>
          <w:rFonts w:hint="eastAsia" w:cs="宋体"/>
          <w:color w:val="000000"/>
          <w:sz w:val="24"/>
          <w:szCs w:val="24"/>
          <w:highlight w:val="none"/>
        </w:rPr>
        <w:t>2.地点：“苏采云”政府采购交易系统网上开标大厅。</w:t>
      </w:r>
    </w:p>
    <w:p w14:paraId="3D4E367C">
      <w:pPr>
        <w:pStyle w:val="219"/>
        <w:spacing w:before="0" w:after="0" w:line="560" w:lineRule="exact"/>
        <w:ind w:firstLine="643"/>
        <w:rPr>
          <w:color w:val="000000"/>
          <w:highlight w:val="none"/>
        </w:rPr>
      </w:pPr>
      <w:bookmarkStart w:id="42" w:name="_Toc35393794"/>
      <w:bookmarkStart w:id="43" w:name="_Toc28359007"/>
      <w:bookmarkStart w:id="44" w:name="_Toc35393625"/>
      <w:bookmarkStart w:id="45" w:name="_Toc38985267"/>
      <w:bookmarkStart w:id="46" w:name="_Toc28359084"/>
      <w:r>
        <w:rPr>
          <w:rFonts w:hint="eastAsia"/>
          <w:color w:val="000000"/>
          <w:highlight w:val="none"/>
        </w:rPr>
        <w:t>五、公告期限</w:t>
      </w:r>
      <w:bookmarkEnd w:id="42"/>
      <w:bookmarkEnd w:id="43"/>
      <w:bookmarkEnd w:id="44"/>
      <w:bookmarkEnd w:id="45"/>
      <w:bookmarkEnd w:id="46"/>
    </w:p>
    <w:p w14:paraId="488235EB">
      <w:pPr>
        <w:spacing w:line="560" w:lineRule="exact"/>
        <w:ind w:firstLine="480"/>
        <w:rPr>
          <w:rFonts w:cs="宋体"/>
          <w:color w:val="000000"/>
          <w:sz w:val="24"/>
          <w:szCs w:val="24"/>
          <w:highlight w:val="none"/>
        </w:rPr>
      </w:pPr>
      <w:bookmarkStart w:id="47" w:name="_Toc35393626"/>
      <w:bookmarkStart w:id="48" w:name="_Toc38985268"/>
      <w:bookmarkStart w:id="49" w:name="_Toc35393795"/>
      <w:r>
        <w:rPr>
          <w:rFonts w:hint="eastAsia" w:cs="宋体"/>
          <w:color w:val="000000"/>
          <w:sz w:val="24"/>
          <w:szCs w:val="24"/>
          <w:highlight w:val="none"/>
        </w:rPr>
        <w:t>招标公告及招标文件公告期限为自本公告发布之日起5个工作日。</w:t>
      </w:r>
      <w:r>
        <w:rPr>
          <w:rFonts w:hint="eastAsia"/>
          <w:color w:val="000000"/>
          <w:sz w:val="24"/>
          <w:highlight w:val="none"/>
        </w:rPr>
        <w:t>招标公告发布媒体：宿迁市政府采购网</w:t>
      </w:r>
      <w:r>
        <w:rPr>
          <w:rFonts w:hint="eastAsia" w:cs="仿宋_GB2312"/>
          <w:color w:val="000000"/>
          <w:sz w:val="24"/>
          <w:szCs w:val="28"/>
          <w:highlight w:val="none"/>
        </w:rPr>
        <w:t>、宿迁市公共资源交易平台</w:t>
      </w:r>
      <w:r>
        <w:rPr>
          <w:rFonts w:hint="eastAsia"/>
          <w:color w:val="000000"/>
          <w:sz w:val="24"/>
          <w:highlight w:val="none"/>
        </w:rPr>
        <w:t>、江苏省财政部门指定的媒体</w:t>
      </w:r>
      <w:r>
        <w:rPr>
          <w:rFonts w:hint="eastAsia" w:cs="宋体"/>
          <w:color w:val="000000"/>
          <w:sz w:val="24"/>
          <w:szCs w:val="24"/>
          <w:highlight w:val="none"/>
        </w:rPr>
        <w:t>。</w:t>
      </w:r>
    </w:p>
    <w:p w14:paraId="51662ACB">
      <w:pPr>
        <w:pStyle w:val="219"/>
        <w:spacing w:before="0" w:after="0" w:line="560" w:lineRule="exact"/>
        <w:ind w:firstLine="643"/>
        <w:rPr>
          <w:color w:val="000000"/>
          <w:highlight w:val="none"/>
        </w:rPr>
      </w:pPr>
      <w:r>
        <w:rPr>
          <w:rFonts w:hint="eastAsia"/>
          <w:color w:val="000000"/>
          <w:highlight w:val="none"/>
        </w:rPr>
        <w:t>六、其他补充事宜</w:t>
      </w:r>
      <w:bookmarkEnd w:id="47"/>
      <w:bookmarkEnd w:id="48"/>
      <w:bookmarkEnd w:id="49"/>
    </w:p>
    <w:p w14:paraId="7C1160D9">
      <w:pPr>
        <w:spacing w:line="560" w:lineRule="exact"/>
        <w:ind w:firstLine="480"/>
        <w:rPr>
          <w:rFonts w:hint="eastAsia"/>
          <w:color w:val="000000"/>
          <w:sz w:val="24"/>
          <w:highlight w:val="none"/>
        </w:rPr>
      </w:pPr>
      <w:bookmarkStart w:id="50" w:name="EB64e1f522fd8c43fcb4d3ba471386b3e7"/>
      <w:bookmarkStart w:id="51" w:name="_Toc35393627"/>
      <w:bookmarkStart w:id="52" w:name="_Toc35393796"/>
      <w:bookmarkStart w:id="53" w:name="_Toc28359085"/>
      <w:bookmarkStart w:id="54" w:name="_Toc38985269"/>
      <w:bookmarkStart w:id="55" w:name="_Toc28359008"/>
      <w:r>
        <w:rPr>
          <w:rFonts w:hint="eastAsia"/>
          <w:color w:val="000000"/>
          <w:sz w:val="24"/>
          <w:highlight w:val="none"/>
        </w:rPr>
        <w:t>1.财政部门监督电话：</w:t>
      </w:r>
      <w:r>
        <w:rPr>
          <w:rFonts w:hint="eastAsia"/>
          <w:color w:val="000000"/>
          <w:sz w:val="24"/>
          <w:highlight w:val="none"/>
          <w:lang w:eastAsia="zh-CN"/>
        </w:rPr>
        <w:t>0527-82963292</w:t>
      </w:r>
      <w:r>
        <w:rPr>
          <w:rFonts w:hint="eastAsia"/>
          <w:color w:val="000000"/>
          <w:sz w:val="24"/>
          <w:highlight w:val="none"/>
        </w:rPr>
        <w:t>。</w:t>
      </w:r>
    </w:p>
    <w:p w14:paraId="6E92D187">
      <w:pPr>
        <w:spacing w:line="560" w:lineRule="exact"/>
        <w:ind w:firstLine="480"/>
        <w:rPr>
          <w:rFonts w:hint="eastAsia"/>
          <w:color w:val="000000"/>
          <w:sz w:val="24"/>
          <w:highlight w:val="none"/>
        </w:rPr>
      </w:pPr>
      <w:r>
        <w:rPr>
          <w:rFonts w:hint="eastAsia"/>
          <w:color w:val="000000"/>
          <w:sz w:val="24"/>
          <w:highlight w:val="none"/>
        </w:rPr>
        <w:t>2.“CA”数字证书办理：“苏采云”系统目前仅支持“苏采云”系统下的意源CA。省内各地区办理的“苏采云”系统下的意源CA全省通用。宿迁地区CA数字证书办理联系方式：18762803891。</w:t>
      </w:r>
    </w:p>
    <w:p w14:paraId="5216C3F2">
      <w:pPr>
        <w:pStyle w:val="290"/>
        <w:ind w:firstLine="480"/>
        <w:rPr>
          <w:rFonts w:hint="eastAsia"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3.宿迁地区“苏采云”技术支持客服电话：0527-84225125、0519-86722806。</w:t>
      </w:r>
    </w:p>
    <w:p w14:paraId="2E62A4BF">
      <w:pPr>
        <w:pStyle w:val="290"/>
        <w:ind w:firstLine="480"/>
        <w:rPr>
          <w:rFonts w:ascii="Times New Roman" w:hAnsi="Times New Roman" w:eastAsia="宋体" w:cs="Times New Roman"/>
          <w:color w:val="000000"/>
          <w:sz w:val="24"/>
          <w:szCs w:val="21"/>
          <w:highlight w:val="none"/>
          <w:lang w:val="en-US"/>
        </w:rPr>
      </w:pPr>
      <w:r>
        <w:rPr>
          <w:rFonts w:hint="eastAsia" w:ascii="Times New Roman" w:hAnsi="Times New Roman" w:eastAsia="宋体" w:cs="Times New Roman"/>
          <w:color w:val="000000"/>
          <w:sz w:val="24"/>
          <w:szCs w:val="21"/>
          <w:highlight w:val="none"/>
          <w:lang w:val="en-US"/>
        </w:rPr>
        <w:t>4.如果投标人通过苏采云系统参与政府采购项目，相关操作手册详见链接：</w:t>
      </w:r>
      <w:r>
        <w:rPr>
          <w:rFonts w:hint="eastAsia" w:ascii="Times New Roman" w:hAnsi="Times New Roman" w:eastAsia="宋体" w:cs="Times New Roman"/>
          <w:color w:val="000000"/>
          <w:spacing w:val="-6"/>
          <w:sz w:val="24"/>
          <w:szCs w:val="21"/>
          <w:highlight w:val="none"/>
          <w:lang w:val="en-US"/>
        </w:rPr>
        <w:t>http://www.ccgp-jiangsu.gov.cn/jiangsu/zlxz/ee/ee3a4bc5a3454aa2b0d9312230633ce9.html。</w:t>
      </w:r>
    </w:p>
    <w:bookmarkEnd w:id="50"/>
    <w:p w14:paraId="46620DF3">
      <w:pPr>
        <w:spacing w:line="560" w:lineRule="exact"/>
        <w:ind w:firstLine="480"/>
        <w:rPr>
          <w:rFonts w:hint="eastAsia" w:cs="仿宋_GB2312"/>
          <w:b/>
          <w:bCs/>
          <w:iCs/>
          <w:color w:val="000000"/>
          <w:sz w:val="24"/>
          <w:highlight w:val="none"/>
        </w:rPr>
      </w:pPr>
      <w:r>
        <w:rPr>
          <w:rFonts w:hint="eastAsia"/>
          <w:color w:val="000000"/>
          <w:sz w:val="24"/>
          <w:highlight w:val="none"/>
        </w:rPr>
        <w:t xml:space="preserve">5.现场勘察及答疑：本项目不组织集中勘察及答疑，投标人如对采购需求有疑问，请咨询采购单位联系人。 </w:t>
      </w:r>
    </w:p>
    <w:p w14:paraId="6C3B5229">
      <w:pPr>
        <w:pStyle w:val="219"/>
        <w:spacing w:before="0" w:after="0" w:line="560" w:lineRule="exact"/>
        <w:ind w:firstLine="643"/>
        <w:rPr>
          <w:color w:val="000000"/>
          <w:highlight w:val="none"/>
        </w:rPr>
      </w:pPr>
      <w:r>
        <w:rPr>
          <w:rFonts w:hint="eastAsia"/>
          <w:color w:val="000000"/>
          <w:highlight w:val="none"/>
        </w:rPr>
        <w:t>七、本次招标联系方式</w:t>
      </w:r>
      <w:bookmarkEnd w:id="51"/>
      <w:bookmarkEnd w:id="52"/>
      <w:bookmarkEnd w:id="53"/>
      <w:bookmarkEnd w:id="54"/>
      <w:bookmarkEnd w:id="55"/>
    </w:p>
    <w:p w14:paraId="2638C40D">
      <w:pPr>
        <w:widowControl/>
        <w:spacing w:line="560" w:lineRule="exact"/>
        <w:ind w:firstLine="480"/>
        <w:jc w:val="left"/>
        <w:rPr>
          <w:color w:val="000000"/>
          <w:sz w:val="24"/>
          <w:szCs w:val="24"/>
          <w:highlight w:val="none"/>
        </w:rPr>
      </w:pPr>
      <w:r>
        <w:rPr>
          <w:rFonts w:hint="eastAsia" w:cs="宋体"/>
          <w:color w:val="000000"/>
          <w:sz w:val="24"/>
          <w:szCs w:val="24"/>
          <w:highlight w:val="none"/>
        </w:rPr>
        <w:t>1.采购人信息</w:t>
      </w:r>
    </w:p>
    <w:p w14:paraId="1B53BAFE">
      <w:pPr>
        <w:spacing w:line="560" w:lineRule="exact"/>
        <w:ind w:firstLine="480"/>
        <w:jc w:val="left"/>
        <w:rPr>
          <w:color w:val="000000"/>
          <w:sz w:val="24"/>
          <w:szCs w:val="24"/>
          <w:highlight w:val="none"/>
        </w:rPr>
      </w:pPr>
      <w:r>
        <w:rPr>
          <w:rFonts w:hint="eastAsia"/>
          <w:color w:val="000000"/>
          <w:sz w:val="24"/>
          <w:szCs w:val="24"/>
          <w:highlight w:val="none"/>
        </w:rPr>
        <w:t>名 称：</w:t>
      </w:r>
      <w:r>
        <w:rPr>
          <w:rFonts w:hint="eastAsia"/>
          <w:color w:val="000000"/>
          <w:sz w:val="24"/>
          <w:szCs w:val="24"/>
          <w:highlight w:val="none"/>
          <w:u w:val="single"/>
        </w:rPr>
        <w:t>　</w:t>
      </w:r>
      <w:r>
        <w:rPr>
          <w:rFonts w:hint="eastAsia"/>
          <w:color w:val="000000"/>
          <w:sz w:val="24"/>
          <w:szCs w:val="24"/>
          <w:highlight w:val="none"/>
          <w:u w:val="single"/>
          <w:lang w:eastAsia="zh-CN"/>
        </w:rPr>
        <w:t xml:space="preserve">宿迁市宿城区人民法院 </w:t>
      </w:r>
      <w:r>
        <w:rPr>
          <w:rFonts w:hint="eastAsia"/>
          <w:color w:val="000000"/>
          <w:sz w:val="24"/>
          <w:szCs w:val="24"/>
          <w:highlight w:val="none"/>
          <w:u w:val="single"/>
        </w:rPr>
        <w:t>　</w:t>
      </w:r>
    </w:p>
    <w:p w14:paraId="5679EF34">
      <w:pPr>
        <w:spacing w:line="560" w:lineRule="exact"/>
        <w:ind w:firstLine="480"/>
        <w:jc w:val="left"/>
        <w:rPr>
          <w:color w:val="000000"/>
          <w:sz w:val="24"/>
          <w:szCs w:val="24"/>
          <w:highlight w:val="none"/>
        </w:rPr>
      </w:pPr>
      <w:r>
        <w:rPr>
          <w:rFonts w:hint="eastAsia"/>
          <w:color w:val="000000"/>
          <w:sz w:val="24"/>
          <w:szCs w:val="24"/>
          <w:highlight w:val="none"/>
        </w:rPr>
        <w:t>地址：</w:t>
      </w:r>
      <w:r>
        <w:rPr>
          <w:rFonts w:hint="eastAsia"/>
          <w:color w:val="000000"/>
          <w:sz w:val="24"/>
          <w:szCs w:val="24"/>
          <w:highlight w:val="none"/>
          <w:u w:val="single"/>
        </w:rPr>
        <w:t>　</w:t>
      </w:r>
      <w:r>
        <w:rPr>
          <w:rFonts w:hint="eastAsia"/>
          <w:color w:val="000000"/>
          <w:sz w:val="24"/>
          <w:szCs w:val="24"/>
          <w:highlight w:val="none"/>
          <w:u w:val="single"/>
          <w:lang w:eastAsia="zh-CN"/>
        </w:rPr>
        <w:t>江苏省宿迁市洪泽湖西路18号</w:t>
      </w:r>
      <w:r>
        <w:rPr>
          <w:rFonts w:hint="eastAsia"/>
          <w:color w:val="000000"/>
          <w:sz w:val="24"/>
          <w:szCs w:val="24"/>
          <w:highlight w:val="none"/>
          <w:u w:val="single"/>
        </w:rPr>
        <w:t>　</w:t>
      </w:r>
    </w:p>
    <w:p w14:paraId="3BB15E82">
      <w:pPr>
        <w:spacing w:line="560" w:lineRule="exact"/>
        <w:ind w:firstLine="480"/>
        <w:jc w:val="left"/>
        <w:rPr>
          <w:color w:val="000000"/>
          <w:sz w:val="24"/>
          <w:szCs w:val="24"/>
          <w:highlight w:val="none"/>
        </w:rPr>
      </w:pPr>
      <w:r>
        <w:rPr>
          <w:rFonts w:hint="eastAsia"/>
          <w:color w:val="000000"/>
          <w:sz w:val="24"/>
          <w:szCs w:val="24"/>
          <w:highlight w:val="none"/>
        </w:rPr>
        <w:t>联系人：</w:t>
      </w:r>
      <w:r>
        <w:rPr>
          <w:rFonts w:hint="eastAsia"/>
          <w:color w:val="000000"/>
          <w:sz w:val="24"/>
          <w:szCs w:val="24"/>
          <w:highlight w:val="none"/>
          <w:u w:val="single"/>
          <w:lang w:val="en-US" w:eastAsia="zh-CN"/>
        </w:rPr>
        <w:t xml:space="preserve"> 张义</w:t>
      </w:r>
      <w:r>
        <w:rPr>
          <w:rFonts w:hint="eastAsia"/>
          <w:color w:val="000000"/>
          <w:sz w:val="24"/>
          <w:szCs w:val="24"/>
          <w:highlight w:val="none"/>
          <w:u w:val="single"/>
        </w:rPr>
        <w:t xml:space="preserve"> </w:t>
      </w:r>
    </w:p>
    <w:p w14:paraId="7F99989E">
      <w:pPr>
        <w:spacing w:line="560" w:lineRule="exact"/>
        <w:ind w:firstLine="480"/>
        <w:jc w:val="left"/>
        <w:rPr>
          <w:rFonts w:hint="eastAsia" w:eastAsia="宋体"/>
          <w:color w:val="000000"/>
          <w:sz w:val="24"/>
          <w:szCs w:val="24"/>
          <w:highlight w:val="none"/>
          <w:u w:val="single"/>
          <w:lang w:eastAsia="zh-CN"/>
        </w:rPr>
      </w:pPr>
      <w:r>
        <w:rPr>
          <w:rFonts w:hint="eastAsia"/>
          <w:color w:val="000000"/>
          <w:sz w:val="24"/>
          <w:szCs w:val="24"/>
          <w:highlight w:val="none"/>
        </w:rPr>
        <w:t>联系方式：</w:t>
      </w:r>
      <w:bookmarkStart w:id="56" w:name="_Toc28359086"/>
      <w:bookmarkStart w:id="57" w:name="_Toc28359009"/>
      <w:r>
        <w:rPr>
          <w:rFonts w:hint="eastAsia"/>
          <w:color w:val="000000"/>
          <w:sz w:val="24"/>
          <w:szCs w:val="24"/>
          <w:highlight w:val="none"/>
          <w:u w:val="single"/>
          <w:lang w:val="en-US" w:eastAsia="zh-CN"/>
        </w:rPr>
        <w:t xml:space="preserve"> </w:t>
      </w:r>
      <w:r>
        <w:rPr>
          <w:rFonts w:hint="eastAsia" w:cs="Times New Roman"/>
          <w:color w:val="000000"/>
          <w:sz w:val="24"/>
          <w:szCs w:val="24"/>
          <w:highlight w:val="none"/>
          <w:u w:val="single"/>
          <w:lang w:val="en-US" w:eastAsia="zh-CN"/>
        </w:rPr>
        <w:t>0527-82968630</w:t>
      </w:r>
      <w:r>
        <w:rPr>
          <w:rFonts w:hint="eastAsia" w:ascii="Times New Roman" w:hAnsi="Times New Roman" w:eastAsia="宋体" w:cs="Times New Roman"/>
          <w:color w:val="000000"/>
          <w:sz w:val="24"/>
          <w:szCs w:val="24"/>
          <w:highlight w:val="none"/>
          <w:u w:val="single"/>
          <w:lang w:val="en-US" w:eastAsia="zh-CN"/>
        </w:rPr>
        <w:t xml:space="preserve"> </w:t>
      </w:r>
    </w:p>
    <w:p w14:paraId="5A37B42C">
      <w:pPr>
        <w:widowControl/>
        <w:spacing w:line="560" w:lineRule="exact"/>
        <w:ind w:firstLine="480"/>
        <w:jc w:val="left"/>
        <w:rPr>
          <w:color w:val="000000"/>
          <w:sz w:val="24"/>
          <w:szCs w:val="24"/>
          <w:highlight w:val="none"/>
        </w:rPr>
      </w:pPr>
      <w:r>
        <w:rPr>
          <w:rFonts w:hint="eastAsia" w:cs="宋体"/>
          <w:color w:val="000000"/>
          <w:sz w:val="24"/>
          <w:szCs w:val="24"/>
          <w:highlight w:val="none"/>
        </w:rPr>
        <w:t>2.</w:t>
      </w:r>
      <w:bookmarkEnd w:id="56"/>
      <w:bookmarkEnd w:id="57"/>
      <w:r>
        <w:rPr>
          <w:rFonts w:hint="eastAsia" w:cs="宋体"/>
          <w:color w:val="000000"/>
          <w:sz w:val="24"/>
          <w:szCs w:val="24"/>
          <w:highlight w:val="none"/>
        </w:rPr>
        <w:t>采购代理机构信息</w:t>
      </w:r>
    </w:p>
    <w:p w14:paraId="5958311E">
      <w:pPr>
        <w:spacing w:line="560" w:lineRule="exact"/>
        <w:ind w:firstLine="480"/>
        <w:jc w:val="left"/>
        <w:rPr>
          <w:color w:val="000000"/>
          <w:sz w:val="24"/>
          <w:szCs w:val="24"/>
          <w:highlight w:val="none"/>
        </w:rPr>
      </w:pPr>
      <w:r>
        <w:rPr>
          <w:rFonts w:hint="eastAsia"/>
          <w:color w:val="000000"/>
          <w:sz w:val="24"/>
          <w:szCs w:val="24"/>
          <w:highlight w:val="none"/>
        </w:rPr>
        <w:t>名 称：</w:t>
      </w:r>
      <w:r>
        <w:rPr>
          <w:rFonts w:hint="eastAsia"/>
          <w:color w:val="000000"/>
          <w:sz w:val="24"/>
          <w:szCs w:val="24"/>
          <w:highlight w:val="none"/>
          <w:u w:val="single"/>
        </w:rPr>
        <w:t>　宿迁市宏晟项目管理有限公司　</w:t>
      </w:r>
    </w:p>
    <w:p w14:paraId="0BF8D70D">
      <w:pPr>
        <w:spacing w:line="560" w:lineRule="exact"/>
        <w:ind w:firstLine="480"/>
        <w:rPr>
          <w:color w:val="000000"/>
          <w:sz w:val="24"/>
          <w:szCs w:val="24"/>
          <w:highlight w:val="none"/>
        </w:rPr>
      </w:pPr>
      <w:r>
        <w:rPr>
          <w:rFonts w:hint="eastAsia"/>
          <w:color w:val="000000"/>
          <w:sz w:val="24"/>
          <w:szCs w:val="24"/>
          <w:highlight w:val="none"/>
        </w:rPr>
        <w:t>地　址：</w:t>
      </w:r>
      <w:r>
        <w:rPr>
          <w:rFonts w:hint="eastAsia"/>
          <w:color w:val="000000"/>
          <w:sz w:val="24"/>
          <w:szCs w:val="24"/>
          <w:highlight w:val="none"/>
          <w:u w:val="single"/>
        </w:rPr>
        <w:t>　宿迁市宿城区霸王举鼎广场浙江大厦(开元颐居酒店旁)11楼1113室　</w:t>
      </w:r>
    </w:p>
    <w:p w14:paraId="2437DCEF">
      <w:pPr>
        <w:spacing w:line="560" w:lineRule="exact"/>
        <w:ind w:firstLine="480"/>
        <w:rPr>
          <w:rFonts w:eastAsia="宋体"/>
          <w:color w:val="000000"/>
          <w:sz w:val="24"/>
          <w:szCs w:val="24"/>
          <w:highlight w:val="none"/>
          <w:lang w:val="en-US" w:eastAsia="zh-CN"/>
        </w:rPr>
      </w:pPr>
      <w:r>
        <w:rPr>
          <w:rFonts w:hint="eastAsia"/>
          <w:color w:val="000000"/>
          <w:sz w:val="24"/>
          <w:szCs w:val="24"/>
          <w:highlight w:val="none"/>
        </w:rPr>
        <w:t>联系人：</w:t>
      </w:r>
      <w:r>
        <w:rPr>
          <w:rFonts w:hint="eastAsia"/>
          <w:color w:val="000000"/>
          <w:sz w:val="24"/>
          <w:szCs w:val="24"/>
          <w:highlight w:val="none"/>
          <w:u w:val="single"/>
        </w:rPr>
        <w:t xml:space="preserve"> </w:t>
      </w:r>
      <w:r>
        <w:rPr>
          <w:rFonts w:hint="eastAsia"/>
          <w:color w:val="000000"/>
          <w:sz w:val="24"/>
          <w:szCs w:val="24"/>
          <w:highlight w:val="none"/>
          <w:u w:val="single"/>
          <w:lang w:eastAsia="zh-CN"/>
        </w:rPr>
        <w:t>梁璇</w:t>
      </w:r>
      <w:r>
        <w:rPr>
          <w:rFonts w:hint="eastAsia"/>
          <w:color w:val="000000"/>
          <w:sz w:val="24"/>
          <w:szCs w:val="24"/>
          <w:highlight w:val="none"/>
          <w:u w:val="single"/>
          <w:lang w:val="en-US" w:eastAsia="zh-CN"/>
        </w:rPr>
        <w:t xml:space="preserve"> </w:t>
      </w:r>
    </w:p>
    <w:p w14:paraId="6218E4F1">
      <w:pPr>
        <w:spacing w:line="560" w:lineRule="exact"/>
        <w:ind w:firstLine="480"/>
        <w:rPr>
          <w:color w:val="000000"/>
          <w:sz w:val="24"/>
          <w:szCs w:val="24"/>
          <w:highlight w:val="none"/>
        </w:rPr>
      </w:pPr>
      <w:r>
        <w:rPr>
          <w:rFonts w:hint="eastAsia"/>
          <w:color w:val="000000"/>
          <w:sz w:val="24"/>
          <w:szCs w:val="24"/>
          <w:highlight w:val="none"/>
        </w:rPr>
        <w:t>联系方式：</w:t>
      </w:r>
      <w:bookmarkStart w:id="58" w:name="_Toc28359010"/>
      <w:bookmarkStart w:id="59" w:name="_Toc28359087"/>
      <w:r>
        <w:rPr>
          <w:rFonts w:hint="eastAsia"/>
          <w:color w:val="000000"/>
          <w:sz w:val="24"/>
          <w:szCs w:val="24"/>
          <w:highlight w:val="none"/>
          <w:u w:val="single"/>
        </w:rPr>
        <w:t>　0527-88818669/</w:t>
      </w:r>
      <w:r>
        <w:rPr>
          <w:rFonts w:hint="eastAsia"/>
          <w:color w:val="000000"/>
          <w:sz w:val="24"/>
          <w:szCs w:val="24"/>
          <w:highlight w:val="none"/>
          <w:u w:val="single"/>
          <w:lang w:eastAsia="zh-CN"/>
        </w:rPr>
        <w:t>19905245633</w:t>
      </w:r>
      <w:r>
        <w:rPr>
          <w:rFonts w:hint="eastAsia"/>
          <w:color w:val="000000"/>
          <w:sz w:val="24"/>
          <w:szCs w:val="24"/>
          <w:highlight w:val="none"/>
          <w:u w:val="single"/>
        </w:rPr>
        <w:t>　</w:t>
      </w:r>
    </w:p>
    <w:bookmarkEnd w:id="58"/>
    <w:bookmarkEnd w:id="59"/>
    <w:p w14:paraId="4B4FC622">
      <w:pPr>
        <w:pStyle w:val="219"/>
        <w:spacing w:before="0" w:after="0" w:line="560" w:lineRule="exact"/>
        <w:ind w:firstLine="643"/>
        <w:rPr>
          <w:color w:val="000000"/>
          <w:highlight w:val="none"/>
        </w:rPr>
      </w:pPr>
      <w:r>
        <w:rPr>
          <w:rFonts w:hint="eastAsia"/>
          <w:color w:val="000000"/>
          <w:highlight w:val="none"/>
        </w:rPr>
        <w:t>八、其他</w:t>
      </w:r>
    </w:p>
    <w:p w14:paraId="12BC6A22">
      <w:pPr>
        <w:spacing w:line="560" w:lineRule="exact"/>
        <w:ind w:firstLine="480"/>
        <w:rPr>
          <w:rFonts w:hint="eastAsia" w:cs="仿宋_GB2312"/>
          <w:iCs/>
          <w:color w:val="000000"/>
          <w:sz w:val="24"/>
          <w:highlight w:val="none"/>
        </w:rPr>
      </w:pPr>
      <w:r>
        <w:rPr>
          <w:rFonts w:hint="eastAsia" w:cs="仿宋_GB2312"/>
          <w:iCs/>
          <w:color w:val="000000"/>
          <w:sz w:val="24"/>
          <w:highlight w:val="none"/>
        </w:rPr>
        <w:t>1.有关本次招标的事项若存在变动或修改，敬请及时关注“宿迁市政府采购网”等平台更正公告。</w:t>
      </w:r>
    </w:p>
    <w:p w14:paraId="267A3832">
      <w:pPr>
        <w:tabs>
          <w:tab w:val="left" w:pos="900"/>
        </w:tabs>
        <w:spacing w:line="560" w:lineRule="exact"/>
        <w:ind w:firstLine="482"/>
        <w:rPr>
          <w:rFonts w:hint="eastAsia"/>
          <w:bCs/>
          <w:color w:val="000000"/>
          <w:sz w:val="24"/>
          <w:szCs w:val="24"/>
          <w:highlight w:val="none"/>
        </w:rPr>
      </w:pPr>
      <w:r>
        <w:rPr>
          <w:rFonts w:hint="eastAsia" w:cs="仿宋_GB2312"/>
          <w:b/>
          <w:bCs/>
          <w:iCs/>
          <w:color w:val="000000"/>
          <w:sz w:val="24"/>
          <w:highlight w:val="none"/>
        </w:rPr>
        <w:t>2</w:t>
      </w:r>
      <w:r>
        <w:rPr>
          <w:rFonts w:hint="eastAsia"/>
          <w:bCs/>
          <w:color w:val="000000"/>
          <w:sz w:val="24"/>
          <w:szCs w:val="24"/>
          <w:highlight w:val="none"/>
        </w:rPr>
        <w:t>.本次招标不收取投标保证金。</w:t>
      </w:r>
    </w:p>
    <w:p w14:paraId="1391F19F">
      <w:pPr>
        <w:pStyle w:val="215"/>
        <w:rPr>
          <w:rFonts w:hint="eastAsia" w:ascii="Times New Roman" w:eastAsia="黑体"/>
          <w:b/>
          <w:bCs/>
          <w:color w:val="000000"/>
          <w:highlight w:val="none"/>
        </w:rPr>
      </w:pPr>
      <w:bookmarkStart w:id="60" w:name="_Toc120614211"/>
      <w:bookmarkStart w:id="61" w:name="_Toc14818"/>
      <w:r>
        <w:rPr>
          <w:rFonts w:hint="eastAsia" w:ascii="Times New Roman" w:eastAsia="黑体"/>
          <w:color w:val="000000"/>
          <w:sz w:val="44"/>
          <w:szCs w:val="44"/>
          <w:highlight w:val="none"/>
        </w:rPr>
        <w:br w:type="page" w:clear="all"/>
      </w:r>
      <w:r>
        <w:rPr>
          <w:rFonts w:hint="eastAsia" w:ascii="Times New Roman" w:eastAsia="黑体"/>
          <w:color w:val="000000"/>
          <w:sz w:val="44"/>
          <w:szCs w:val="44"/>
          <w:highlight w:val="none"/>
        </w:rPr>
        <w:t xml:space="preserve">第二章  </w:t>
      </w:r>
      <w:bookmarkEnd w:id="4"/>
      <w:bookmarkEnd w:id="5"/>
      <w:bookmarkEnd w:id="6"/>
      <w:bookmarkEnd w:id="7"/>
      <w:bookmarkEnd w:id="8"/>
      <w:bookmarkEnd w:id="60"/>
      <w:bookmarkStart w:id="62" w:name="_Toc20823274"/>
      <w:bookmarkStart w:id="63" w:name="_Toc120614213"/>
      <w:bookmarkStart w:id="64" w:name="_Toc16938518"/>
      <w:bookmarkStart w:id="65" w:name="_Toc513029202"/>
      <w:r>
        <w:rPr>
          <w:rFonts w:hint="eastAsia" w:ascii="Times New Roman" w:eastAsia="黑体"/>
          <w:color w:val="000000"/>
          <w:sz w:val="44"/>
          <w:szCs w:val="44"/>
          <w:highlight w:val="none"/>
        </w:rPr>
        <w:t>投标人须知</w:t>
      </w:r>
      <w:bookmarkEnd w:id="61"/>
      <w:bookmarkEnd w:id="62"/>
      <w:bookmarkEnd w:id="63"/>
      <w:bookmarkEnd w:id="64"/>
      <w:bookmarkEnd w:id="65"/>
    </w:p>
    <w:p w14:paraId="7ABB6080">
      <w:pPr>
        <w:keepNext w:val="0"/>
        <w:keepLines w:val="0"/>
        <w:widowControl w:val="0"/>
        <w:spacing w:before="260" w:after="260" w:line="413" w:lineRule="auto"/>
        <w:jc w:val="both"/>
        <w:outlineLvl w:val="1"/>
        <w:rPr>
          <w:rFonts w:hint="eastAsia" w:ascii="Arial" w:hAnsi="Arial" w:eastAsia="黑体" w:cs="Times New Roman"/>
          <w:b/>
          <w:sz w:val="44"/>
          <w:szCs w:val="44"/>
          <w:highlight w:val="none"/>
          <w:lang w:val="en-US" w:eastAsia="zh-CN" w:bidi="ar-SA"/>
        </w:rPr>
      </w:pPr>
      <w:bookmarkStart w:id="66" w:name="_Toc513029203"/>
      <w:bookmarkStart w:id="67" w:name="_Toc16938519"/>
      <w:bookmarkStart w:id="68" w:name="_Toc20823275"/>
      <w:bookmarkStart w:id="69" w:name="_Toc120614214"/>
      <w:r>
        <w:rPr>
          <w:rFonts w:hint="eastAsia" w:ascii="Arial" w:hAnsi="Arial" w:eastAsia="黑体" w:cs="Times New Roman"/>
          <w:b/>
          <w:sz w:val="32"/>
          <w:szCs w:val="20"/>
          <w:highlight w:val="none"/>
          <w:lang w:val="en-US" w:eastAsia="zh-CN" w:bidi="ar-SA"/>
        </w:rPr>
        <w:t>投标人须知前附表：</w:t>
      </w:r>
    </w:p>
    <w:tbl>
      <w:tblPr>
        <w:tblStyle w:val="28"/>
        <w:tblW w:w="906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071"/>
        <w:gridCol w:w="6030"/>
      </w:tblGrid>
      <w:tr w14:paraId="513FE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959" w:type="dxa"/>
            <w:noWrap w:val="0"/>
            <w:vAlign w:val="center"/>
          </w:tcPr>
          <w:p w14:paraId="5A02C026">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序号</w:t>
            </w:r>
          </w:p>
        </w:tc>
        <w:tc>
          <w:tcPr>
            <w:tcW w:w="2071" w:type="dxa"/>
            <w:noWrap w:val="0"/>
            <w:vAlign w:val="center"/>
          </w:tcPr>
          <w:p w14:paraId="1A14DCF0">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内容</w:t>
            </w:r>
          </w:p>
        </w:tc>
        <w:tc>
          <w:tcPr>
            <w:tcW w:w="6030" w:type="dxa"/>
            <w:noWrap w:val="0"/>
            <w:vAlign w:val="center"/>
          </w:tcPr>
          <w:p w14:paraId="054FE636">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说明及要求</w:t>
            </w:r>
          </w:p>
        </w:tc>
      </w:tr>
      <w:tr w14:paraId="75A15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center"/>
          </w:tcPr>
          <w:p w14:paraId="6494C0C9">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2071" w:type="dxa"/>
            <w:noWrap w:val="0"/>
            <w:vAlign w:val="center"/>
          </w:tcPr>
          <w:p w14:paraId="60F90E3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项目类别</w:t>
            </w:r>
          </w:p>
        </w:tc>
        <w:tc>
          <w:tcPr>
            <w:tcW w:w="6030" w:type="dxa"/>
            <w:noWrap w:val="0"/>
            <w:vAlign w:val="center"/>
          </w:tcPr>
          <w:p w14:paraId="456DAFF5">
            <w:pPr>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本项目</w:t>
            </w:r>
            <w:bookmarkStart w:id="70" w:name="EB9a5853ee094f4f0ea6ec3169265f6f2c"/>
            <w:r>
              <w:rPr>
                <w:rFonts w:hint="eastAsia" w:ascii="宋体" w:hAnsi="宋体" w:eastAsia="宋体" w:cs="宋体"/>
                <w:sz w:val="24"/>
                <w:szCs w:val="24"/>
                <w:highlight w:val="none"/>
                <w:lang w:val="en-US" w:eastAsia="zh-CN"/>
              </w:rPr>
              <w:t>属性按以下第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en-US" w:eastAsia="zh-CN"/>
              </w:rPr>
              <w:t>种确定：1</w:t>
            </w:r>
            <w:bookmarkEnd w:id="70"/>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货物</w:t>
            </w:r>
            <w:bookmarkStart w:id="71" w:name="EBd5c6c026f9674c39b21b31ecd0c1e7fa"/>
            <w:r>
              <w:rPr>
                <w:rFonts w:hint="eastAsia" w:ascii="宋体" w:hAnsi="宋体" w:eastAsia="宋体" w:cs="宋体"/>
                <w:sz w:val="24"/>
                <w:szCs w:val="24"/>
                <w:highlight w:val="none"/>
                <w:lang w:val="en-US" w:eastAsia="zh-CN"/>
              </w:rPr>
              <w:t>采购；2.</w:t>
            </w:r>
            <w:bookmarkEnd w:id="71"/>
            <w:r>
              <w:rPr>
                <w:rFonts w:hint="eastAsia" w:ascii="宋体" w:hAnsi="宋体" w:eastAsia="宋体" w:cs="宋体"/>
                <w:sz w:val="24"/>
                <w:szCs w:val="24"/>
                <w:highlight w:val="none"/>
              </w:rPr>
              <w:t>服务</w:t>
            </w:r>
            <w:bookmarkStart w:id="72" w:name="EBf7d2a4f44ecb4166a93ea852e73be69f"/>
            <w:r>
              <w:rPr>
                <w:rFonts w:hint="eastAsia" w:ascii="宋体" w:hAnsi="宋体" w:eastAsia="宋体" w:cs="宋体"/>
                <w:sz w:val="24"/>
                <w:szCs w:val="24"/>
                <w:highlight w:val="none"/>
                <w:lang w:val="en-US" w:eastAsia="zh-CN"/>
              </w:rPr>
              <w:t>采购；3.</w:t>
            </w:r>
            <w:bookmarkEnd w:id="72"/>
            <w:r>
              <w:rPr>
                <w:rFonts w:hint="eastAsia" w:ascii="宋体" w:hAnsi="宋体" w:eastAsia="宋体" w:cs="宋体"/>
                <w:sz w:val="24"/>
                <w:szCs w:val="24"/>
                <w:highlight w:val="none"/>
              </w:rPr>
              <w:t>工程采购。</w:t>
            </w:r>
          </w:p>
        </w:tc>
      </w:tr>
      <w:tr w14:paraId="1A3C9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959" w:type="dxa"/>
            <w:noWrap w:val="0"/>
            <w:vAlign w:val="center"/>
          </w:tcPr>
          <w:p w14:paraId="7BD3D3BE">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2071" w:type="dxa"/>
            <w:noWrap w:val="0"/>
            <w:vAlign w:val="center"/>
          </w:tcPr>
          <w:p w14:paraId="39E2A09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投标有效期</w:t>
            </w:r>
          </w:p>
        </w:tc>
        <w:tc>
          <w:tcPr>
            <w:tcW w:w="6030" w:type="dxa"/>
            <w:noWrap w:val="0"/>
            <w:vAlign w:val="center"/>
          </w:tcPr>
          <w:p w14:paraId="509C0C1E">
            <w:pPr>
              <w:widowControl/>
              <w:spacing w:line="360" w:lineRule="exact"/>
              <w:rPr>
                <w:rFonts w:hint="eastAsia" w:ascii="宋体" w:hAnsi="宋体" w:eastAsia="宋体" w:cs="宋体"/>
                <w:sz w:val="24"/>
                <w:szCs w:val="24"/>
                <w:highlight w:val="none"/>
              </w:rPr>
            </w:pPr>
            <w:bookmarkStart w:id="73" w:name="EBd40b5fb42f2944a3b45e579ce3941f02"/>
            <w:bookmarkEnd w:id="73"/>
            <w:r>
              <w:rPr>
                <w:rFonts w:hint="eastAsia" w:ascii="宋体" w:hAnsi="宋体" w:eastAsia="宋体" w:cs="宋体"/>
                <w:sz w:val="24"/>
                <w:szCs w:val="24"/>
                <w:highlight w:val="none"/>
                <w:lang w:val="en-US" w:eastAsia="zh-CN"/>
              </w:rPr>
              <w:t>60</w:t>
            </w:r>
            <w:r>
              <w:rPr>
                <w:rFonts w:hint="eastAsia" w:ascii="宋体" w:hAnsi="宋体" w:eastAsia="宋体" w:cs="宋体"/>
                <w:sz w:val="24"/>
                <w:szCs w:val="24"/>
                <w:highlight w:val="none"/>
              </w:rPr>
              <w:t>日（从提交投标文件截止之日起算）</w:t>
            </w:r>
          </w:p>
        </w:tc>
      </w:tr>
      <w:tr w14:paraId="0EB0A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959" w:type="dxa"/>
            <w:noWrap w:val="0"/>
            <w:vAlign w:val="center"/>
          </w:tcPr>
          <w:p w14:paraId="4AD523DF">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2071" w:type="dxa"/>
            <w:noWrap w:val="0"/>
            <w:vAlign w:val="center"/>
          </w:tcPr>
          <w:p w14:paraId="37EA793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投标文件份数</w:t>
            </w:r>
          </w:p>
        </w:tc>
        <w:tc>
          <w:tcPr>
            <w:tcW w:w="6030" w:type="dxa"/>
            <w:noWrap w:val="0"/>
            <w:vAlign w:val="center"/>
          </w:tcPr>
          <w:p w14:paraId="6822FC0D">
            <w:pPr>
              <w:widowControl/>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提交加密电子投标文件1份。</w:t>
            </w:r>
          </w:p>
        </w:tc>
      </w:tr>
      <w:tr w14:paraId="5B79A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center"/>
          </w:tcPr>
          <w:p w14:paraId="0580DCCE">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2071" w:type="dxa"/>
            <w:noWrap w:val="0"/>
            <w:vAlign w:val="center"/>
          </w:tcPr>
          <w:p w14:paraId="47D1255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开标</w:t>
            </w:r>
          </w:p>
        </w:tc>
        <w:tc>
          <w:tcPr>
            <w:tcW w:w="6030" w:type="dxa"/>
            <w:noWrap w:val="0"/>
            <w:vAlign w:val="center"/>
          </w:tcPr>
          <w:p w14:paraId="247A4F40">
            <w:pPr>
              <w:widowControl/>
              <w:spacing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苏采云</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政府采购交易系统网上开标大厅进行不见面开标。</w:t>
            </w:r>
          </w:p>
        </w:tc>
      </w:tr>
      <w:tr w14:paraId="114CF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center"/>
          </w:tcPr>
          <w:p w14:paraId="11534F4C">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2071" w:type="dxa"/>
            <w:noWrap w:val="0"/>
            <w:vAlign w:val="center"/>
          </w:tcPr>
          <w:p w14:paraId="0800757E">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进口产品</w:t>
            </w:r>
          </w:p>
        </w:tc>
        <w:tc>
          <w:tcPr>
            <w:tcW w:w="6030" w:type="dxa"/>
            <w:noWrap w:val="0"/>
            <w:vAlign w:val="center"/>
          </w:tcPr>
          <w:p w14:paraId="42E2E6B3">
            <w:pPr>
              <w:widowControl/>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按以下第</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en-US" w:eastAsia="zh-CN"/>
              </w:rPr>
              <w:t>种方式确定：1.接受进口产品。应当符合《政府采购进口产品管理办法》(财库(2007)119 号文)、《关于政府采购进口产品管理有关问题的通知》(财办库(2008)248号文)等相关规定；2.不接受进口产品。</w:t>
            </w:r>
          </w:p>
        </w:tc>
      </w:tr>
      <w:tr w14:paraId="0295B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59" w:type="dxa"/>
            <w:noWrap w:val="0"/>
            <w:vAlign w:val="center"/>
          </w:tcPr>
          <w:p w14:paraId="75BE44C1">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2071" w:type="dxa"/>
            <w:noWrap w:val="0"/>
            <w:vAlign w:val="center"/>
          </w:tcPr>
          <w:p w14:paraId="343F280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评标办法</w:t>
            </w:r>
          </w:p>
        </w:tc>
        <w:tc>
          <w:tcPr>
            <w:tcW w:w="6030" w:type="dxa"/>
            <w:noWrap w:val="0"/>
            <w:vAlign w:val="center"/>
          </w:tcPr>
          <w:p w14:paraId="479B03DE">
            <w:pPr>
              <w:widowControl/>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具体评标办法详见招标文件第</w:t>
            </w:r>
            <w:r>
              <w:rPr>
                <w:rFonts w:hint="eastAsia" w:ascii="宋体" w:hAnsi="宋体" w:eastAsia="宋体" w:cs="宋体"/>
                <w:sz w:val="24"/>
                <w:szCs w:val="24"/>
                <w:highlight w:val="none"/>
                <w:lang w:eastAsia="zh-CN"/>
              </w:rPr>
              <w:t>五章</w:t>
            </w:r>
            <w:r>
              <w:rPr>
                <w:rFonts w:hint="eastAsia" w:ascii="宋体" w:hAnsi="宋体" w:eastAsia="宋体" w:cs="宋体"/>
                <w:sz w:val="24"/>
                <w:szCs w:val="24"/>
                <w:highlight w:val="none"/>
              </w:rPr>
              <w:t>。</w:t>
            </w:r>
          </w:p>
          <w:p w14:paraId="73D77866">
            <w:pPr>
              <w:widowControl/>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评标委员会按照招标文件规定评标办法和标准推荐1-3名中标候选人。</w:t>
            </w:r>
          </w:p>
        </w:tc>
      </w:tr>
      <w:tr w14:paraId="4FC5F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center"/>
          </w:tcPr>
          <w:p w14:paraId="39155147">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w:t>
            </w:r>
          </w:p>
        </w:tc>
        <w:tc>
          <w:tcPr>
            <w:tcW w:w="2071" w:type="dxa"/>
            <w:noWrap w:val="0"/>
            <w:vAlign w:val="center"/>
          </w:tcPr>
          <w:p w14:paraId="5DB5A2E7">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确定中标人</w:t>
            </w:r>
          </w:p>
        </w:tc>
        <w:tc>
          <w:tcPr>
            <w:tcW w:w="6030" w:type="dxa"/>
            <w:noWrap w:val="0"/>
            <w:vAlign w:val="center"/>
          </w:tcPr>
          <w:p w14:paraId="5E73593D">
            <w:pPr>
              <w:widowControl/>
              <w:spacing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按以下第</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en-US" w:eastAsia="zh-CN"/>
              </w:rPr>
              <w:t>种方式确定中标人：1.采购人按照规定在评标委员会推荐的中标候选人中确定中标人；2.</w:t>
            </w:r>
            <w:r>
              <w:rPr>
                <w:rFonts w:hint="eastAsia" w:ascii="宋体" w:hAnsi="宋体" w:eastAsia="宋体" w:cs="宋体"/>
                <w:color w:val="000000"/>
                <w:sz w:val="24"/>
                <w:szCs w:val="24"/>
                <w:highlight w:val="none"/>
                <w:lang w:val="en-US" w:eastAsia="zh-CN"/>
              </w:rPr>
              <w:t>评委会直接确定排名第一的中标候选人为中标人</w:t>
            </w:r>
            <w:r>
              <w:rPr>
                <w:rFonts w:hint="eastAsia" w:ascii="宋体" w:hAnsi="宋体" w:cs="宋体"/>
                <w:color w:val="000000"/>
                <w:sz w:val="24"/>
                <w:szCs w:val="24"/>
                <w:highlight w:val="none"/>
                <w:lang w:val="en-US" w:eastAsia="zh-CN"/>
              </w:rPr>
              <w:t>。</w:t>
            </w:r>
          </w:p>
        </w:tc>
      </w:tr>
      <w:tr w14:paraId="68637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center"/>
          </w:tcPr>
          <w:p w14:paraId="73BD4FC4">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2071" w:type="dxa"/>
            <w:noWrap w:val="0"/>
            <w:vAlign w:val="center"/>
          </w:tcPr>
          <w:p w14:paraId="042FA87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分包要求</w:t>
            </w:r>
          </w:p>
        </w:tc>
        <w:tc>
          <w:tcPr>
            <w:tcW w:w="6030" w:type="dxa"/>
            <w:noWrap w:val="0"/>
            <w:vAlign w:val="center"/>
          </w:tcPr>
          <w:p w14:paraId="20F37D12">
            <w:pPr>
              <w:widowControl/>
              <w:spacing w:line="360" w:lineRule="exact"/>
              <w:rPr>
                <w:rFonts w:hint="eastAsia" w:ascii="宋体" w:hAnsi="宋体" w:eastAsia="宋体" w:cs="宋体"/>
                <w:color w:val="000000"/>
                <w:sz w:val="24"/>
                <w:szCs w:val="24"/>
                <w:highlight w:val="none"/>
              </w:rPr>
            </w:pPr>
            <w:bookmarkStart w:id="74" w:name="EBebac1462c5d9459fbda8a75065c2455d"/>
            <w:r>
              <w:rPr>
                <w:rFonts w:hint="eastAsia" w:ascii="宋体" w:hAnsi="宋体" w:eastAsia="宋体" w:cs="宋体"/>
                <w:color w:val="000000"/>
                <w:sz w:val="24"/>
                <w:szCs w:val="24"/>
                <w:highlight w:val="none"/>
              </w:rPr>
              <w:t>本项目的非主体、非关键性工作是否允许分包</w:t>
            </w:r>
            <w:r>
              <w:rPr>
                <w:rFonts w:hint="eastAsia" w:ascii="宋体" w:hAnsi="宋体" w:eastAsia="宋体" w:cs="宋体"/>
                <w:color w:val="000000"/>
                <w:sz w:val="24"/>
                <w:szCs w:val="24"/>
                <w:highlight w:val="none"/>
                <w:lang w:val="en-US" w:eastAsia="zh-CN"/>
              </w:rPr>
              <w:t>按以下第</w:t>
            </w:r>
            <w:r>
              <w:rPr>
                <w:rFonts w:hint="eastAsia" w:ascii="宋体" w:hAnsi="宋体" w:eastAsia="宋体" w:cs="宋体"/>
                <w:sz w:val="24"/>
                <w:szCs w:val="24"/>
                <w:highlight w:val="none"/>
                <w:u w:val="single"/>
              </w:rPr>
              <w:t xml:space="preserve">  2  </w:t>
            </w:r>
            <w:r>
              <w:rPr>
                <w:rFonts w:hint="eastAsia" w:ascii="宋体" w:hAnsi="宋体" w:eastAsia="宋体" w:cs="宋体"/>
                <w:color w:val="000000"/>
                <w:sz w:val="24"/>
                <w:szCs w:val="24"/>
                <w:highlight w:val="none"/>
                <w:lang w:val="en-US" w:eastAsia="zh-CN"/>
              </w:rPr>
              <w:t>种方式确定</w:t>
            </w:r>
            <w:r>
              <w:rPr>
                <w:rFonts w:hint="eastAsia" w:ascii="宋体" w:hAnsi="宋体" w:eastAsia="宋体" w:cs="宋体"/>
                <w:color w:val="000000"/>
                <w:sz w:val="24"/>
                <w:szCs w:val="24"/>
                <w:highlight w:val="none"/>
              </w:rPr>
              <w:t>：</w:t>
            </w:r>
          </w:p>
          <w:p w14:paraId="157F69E4">
            <w:pPr>
              <w:widowControl/>
              <w:spacing w:line="360" w:lineRule="exac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1.</w:t>
            </w:r>
            <w:bookmarkEnd w:id="74"/>
            <w:r>
              <w:rPr>
                <w:rFonts w:hint="eastAsia" w:ascii="宋体" w:hAnsi="宋体" w:eastAsia="宋体" w:cs="宋体"/>
                <w:sz w:val="24"/>
                <w:szCs w:val="24"/>
                <w:highlight w:val="none"/>
              </w:rPr>
              <w:t>允许分包，</w:t>
            </w:r>
            <w:bookmarkStart w:id="75" w:name="EB512ba06683724173802e2aae54a26079"/>
            <w:r>
              <w:rPr>
                <w:rFonts w:hint="eastAsia" w:ascii="宋体" w:hAnsi="宋体" w:eastAsia="宋体" w:cs="宋体"/>
                <w:color w:val="000000"/>
                <w:sz w:val="24"/>
                <w:szCs w:val="24"/>
                <w:highlight w:val="none"/>
              </w:rPr>
              <w:t>允许大中型企业向一家或者多家小微企业分包，分包具体内容、金额或比例：</w:t>
            </w:r>
            <w:bookmarkEnd w:id="75"/>
            <w:r>
              <w:rPr>
                <w:rFonts w:hint="eastAsia" w:ascii="宋体" w:hAnsi="宋体" w:eastAsia="宋体" w:cs="宋体"/>
                <w:color w:val="000000"/>
                <w:sz w:val="24"/>
                <w:szCs w:val="24"/>
                <w:highlight w:val="none"/>
                <w:lang w:val="en-US" w:eastAsia="zh-CN"/>
              </w:rPr>
              <w:t>无；</w:t>
            </w:r>
          </w:p>
          <w:p w14:paraId="35426EAF">
            <w:pPr>
              <w:widowControl/>
              <w:spacing w:line="360" w:lineRule="exact"/>
              <w:rPr>
                <w:rFonts w:hint="eastAsia" w:ascii="宋体" w:hAnsi="宋体" w:eastAsia="宋体" w:cs="宋体"/>
                <w:szCs w:val="22"/>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sz w:val="24"/>
                <w:szCs w:val="24"/>
                <w:highlight w:val="none"/>
              </w:rPr>
              <w:t>不允许分包。</w:t>
            </w:r>
          </w:p>
        </w:tc>
      </w:tr>
      <w:tr w14:paraId="63F32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center"/>
          </w:tcPr>
          <w:p w14:paraId="003977E0">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c>
          <w:tcPr>
            <w:tcW w:w="2071" w:type="dxa"/>
            <w:noWrap w:val="0"/>
            <w:vAlign w:val="center"/>
          </w:tcPr>
          <w:p w14:paraId="3A1182B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代理费用收取方式及标准</w:t>
            </w:r>
          </w:p>
        </w:tc>
        <w:tc>
          <w:tcPr>
            <w:tcW w:w="6030" w:type="dxa"/>
            <w:noWrap w:val="0"/>
            <w:vAlign w:val="center"/>
          </w:tcPr>
          <w:p w14:paraId="1DC5EB1C">
            <w:pPr>
              <w:widowControl/>
              <w:spacing w:line="360" w:lineRule="exact"/>
              <w:rPr>
                <w:rFonts w:hint="eastAsia" w:ascii="宋体" w:hAnsi="宋体" w:eastAsia="宋体" w:cs="宋体"/>
                <w:sz w:val="24"/>
                <w:szCs w:val="24"/>
                <w:highlight w:val="none"/>
                <w:lang w:val="en-US" w:eastAsia="zh-CN"/>
              </w:rPr>
            </w:pPr>
            <w:r>
              <w:rPr>
                <w:rFonts w:hint="eastAsia" w:ascii="宋体" w:hAnsi="宋体" w:cs="宋体"/>
                <w:color w:val="000000"/>
                <w:sz w:val="24"/>
                <w:szCs w:val="24"/>
                <w:highlight w:val="none"/>
                <w:lang w:val="en-US" w:eastAsia="zh-CN"/>
              </w:rPr>
              <w:t>参照国家发改委制定的标准(发改办价格[2003]857号文）</w:t>
            </w:r>
            <w:r>
              <w:rPr>
                <w:rFonts w:hint="eastAsia" w:ascii="宋体" w:hAnsi="宋体" w:eastAsia="宋体" w:cs="宋体"/>
                <w:color w:val="000000"/>
                <w:sz w:val="24"/>
                <w:szCs w:val="24"/>
                <w:highlight w:val="none"/>
                <w:lang w:val="en-US" w:eastAsia="zh-CN"/>
              </w:rPr>
              <w:t>，由</w:t>
            </w:r>
            <w:r>
              <w:rPr>
                <w:rFonts w:hint="eastAsia" w:ascii="宋体" w:hAnsi="宋体" w:cs="宋体"/>
                <w:color w:val="000000"/>
                <w:sz w:val="24"/>
                <w:szCs w:val="24"/>
                <w:highlight w:val="none"/>
                <w:lang w:val="en-US" w:eastAsia="zh-CN"/>
              </w:rPr>
              <w:t>中标人</w:t>
            </w:r>
            <w:r>
              <w:rPr>
                <w:rFonts w:hint="eastAsia" w:ascii="宋体" w:hAnsi="宋体" w:eastAsia="宋体" w:cs="宋体"/>
                <w:color w:val="000000"/>
                <w:sz w:val="24"/>
                <w:szCs w:val="24"/>
                <w:highlight w:val="none"/>
                <w:lang w:val="en-US" w:eastAsia="zh-CN"/>
              </w:rPr>
              <w:t>支付</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可使用数字人民币支付。</w:t>
            </w:r>
          </w:p>
        </w:tc>
      </w:tr>
      <w:tr w14:paraId="7E013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center"/>
          </w:tcPr>
          <w:p w14:paraId="706038A5">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2071" w:type="dxa"/>
            <w:noWrap w:val="0"/>
            <w:vAlign w:val="center"/>
          </w:tcPr>
          <w:p w14:paraId="5956910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其他</w:t>
            </w:r>
          </w:p>
        </w:tc>
        <w:tc>
          <w:tcPr>
            <w:tcW w:w="6030" w:type="dxa"/>
            <w:noWrap w:val="0"/>
            <w:vAlign w:val="center"/>
          </w:tcPr>
          <w:p w14:paraId="7F2DCF1E">
            <w:pPr>
              <w:widowControl/>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信用信息查询截止时点：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p>
        </w:tc>
      </w:tr>
    </w:tbl>
    <w:p w14:paraId="0B1EB793">
      <w:pPr>
        <w:pStyle w:val="219"/>
        <w:spacing w:before="0" w:after="0" w:line="560" w:lineRule="exact"/>
        <w:ind w:firstLine="643"/>
        <w:rPr>
          <w:rFonts w:hint="eastAsia"/>
          <w:color w:val="000000"/>
          <w:highlight w:val="none"/>
        </w:rPr>
      </w:pPr>
      <w:r>
        <w:rPr>
          <w:rFonts w:hint="eastAsia"/>
          <w:color w:val="000000"/>
          <w:highlight w:val="none"/>
        </w:rPr>
        <w:t>一、总则</w:t>
      </w:r>
      <w:bookmarkEnd w:id="66"/>
      <w:bookmarkEnd w:id="67"/>
      <w:bookmarkEnd w:id="68"/>
      <w:bookmarkEnd w:id="69"/>
    </w:p>
    <w:p w14:paraId="3597A688">
      <w:pPr>
        <w:pStyle w:val="223"/>
        <w:spacing w:before="0" w:after="0" w:line="560" w:lineRule="exact"/>
        <w:ind w:firstLine="560"/>
        <w:rPr>
          <w:rFonts w:hint="eastAsia" w:ascii="Times New Roman" w:hAnsi="Times New Roman"/>
          <w:b w:val="0"/>
          <w:bCs w:val="0"/>
          <w:color w:val="000000"/>
          <w:highlight w:val="none"/>
        </w:rPr>
      </w:pPr>
      <w:bookmarkStart w:id="76" w:name="_Hlt16619475"/>
      <w:bookmarkEnd w:id="76"/>
      <w:bookmarkStart w:id="77" w:name="_Toc458694821"/>
      <w:bookmarkStart w:id="78" w:name="_Toc513029204"/>
      <w:bookmarkStart w:id="79" w:name="_Toc16938520"/>
      <w:bookmarkStart w:id="80" w:name="_Toc20823276"/>
      <w:r>
        <w:rPr>
          <w:rFonts w:hint="eastAsia" w:ascii="Times New Roman" w:hAnsi="Times New Roman"/>
          <w:b w:val="0"/>
          <w:bCs w:val="0"/>
          <w:color w:val="000000"/>
          <w:highlight w:val="none"/>
        </w:rPr>
        <w:t>1</w:t>
      </w:r>
      <w:bookmarkEnd w:id="77"/>
      <w:r>
        <w:rPr>
          <w:rFonts w:hint="eastAsia" w:ascii="Times New Roman" w:hAnsi="Times New Roman"/>
          <w:b w:val="0"/>
          <w:bCs w:val="0"/>
          <w:color w:val="000000"/>
          <w:highlight w:val="none"/>
        </w:rPr>
        <w:t>、招标方式</w:t>
      </w:r>
      <w:bookmarkEnd w:id="78"/>
      <w:bookmarkEnd w:id="79"/>
      <w:bookmarkEnd w:id="80"/>
    </w:p>
    <w:p w14:paraId="7DF91086">
      <w:pPr>
        <w:spacing w:line="560" w:lineRule="exact"/>
        <w:ind w:firstLine="480"/>
        <w:rPr>
          <w:rFonts w:hint="eastAsia"/>
          <w:color w:val="000000"/>
          <w:sz w:val="24"/>
          <w:highlight w:val="none"/>
        </w:rPr>
      </w:pPr>
      <w:r>
        <w:rPr>
          <w:rFonts w:hint="eastAsia"/>
          <w:color w:val="000000"/>
          <w:sz w:val="24"/>
          <w:highlight w:val="none"/>
        </w:rPr>
        <w:t>1.1 本次招标采取公开招标方式，本招标文件仅适用于招标公告中所述项目。</w:t>
      </w:r>
    </w:p>
    <w:p w14:paraId="44D8EFDE">
      <w:pPr>
        <w:pStyle w:val="223"/>
        <w:spacing w:before="0" w:after="0" w:line="560" w:lineRule="exact"/>
        <w:ind w:firstLine="560"/>
        <w:rPr>
          <w:rFonts w:hint="eastAsia" w:ascii="Times New Roman" w:hAnsi="Times New Roman"/>
          <w:b w:val="0"/>
          <w:bCs w:val="0"/>
          <w:color w:val="000000"/>
          <w:highlight w:val="none"/>
        </w:rPr>
      </w:pPr>
      <w:bookmarkStart w:id="81" w:name="_Toc20823277"/>
      <w:bookmarkStart w:id="82" w:name="_Toc513029205"/>
      <w:bookmarkStart w:id="83" w:name="_Toc16938521"/>
      <w:r>
        <w:rPr>
          <w:rFonts w:hint="eastAsia" w:ascii="Times New Roman" w:hAnsi="Times New Roman"/>
          <w:b w:val="0"/>
          <w:bCs w:val="0"/>
          <w:color w:val="000000"/>
          <w:highlight w:val="none"/>
        </w:rPr>
        <w:t>2、合格的投标人</w:t>
      </w:r>
      <w:bookmarkEnd w:id="81"/>
      <w:bookmarkEnd w:id="82"/>
      <w:bookmarkEnd w:id="83"/>
    </w:p>
    <w:p w14:paraId="4491B0E0">
      <w:pPr>
        <w:spacing w:line="560" w:lineRule="exact"/>
        <w:ind w:firstLine="480"/>
        <w:rPr>
          <w:rFonts w:hint="eastAsia"/>
          <w:color w:val="000000"/>
          <w:sz w:val="24"/>
          <w:highlight w:val="none"/>
        </w:rPr>
      </w:pPr>
      <w:r>
        <w:rPr>
          <w:rFonts w:hint="eastAsia"/>
          <w:color w:val="000000"/>
          <w:sz w:val="24"/>
          <w:highlight w:val="none"/>
        </w:rPr>
        <w:t>2.1满足招标公告中投标人的资格要求的规定。</w:t>
      </w:r>
    </w:p>
    <w:p w14:paraId="15B83F7B">
      <w:pPr>
        <w:spacing w:line="560" w:lineRule="exact"/>
        <w:ind w:firstLine="480"/>
        <w:rPr>
          <w:rFonts w:hint="eastAsia"/>
          <w:color w:val="000000"/>
          <w:sz w:val="24"/>
          <w:highlight w:val="none"/>
        </w:rPr>
      </w:pPr>
      <w:r>
        <w:rPr>
          <w:rFonts w:hint="eastAsia"/>
          <w:color w:val="000000"/>
          <w:sz w:val="24"/>
          <w:highlight w:val="none"/>
        </w:rPr>
        <w:t>2.2 满足本文件实质性要求和条件的规定。</w:t>
      </w:r>
    </w:p>
    <w:p w14:paraId="4A00CC14">
      <w:pPr>
        <w:pStyle w:val="223"/>
        <w:spacing w:before="0" w:after="0" w:line="560" w:lineRule="exact"/>
        <w:ind w:firstLine="560"/>
        <w:rPr>
          <w:rFonts w:hint="eastAsia" w:ascii="Times New Roman" w:hAnsi="Times New Roman"/>
          <w:b w:val="0"/>
          <w:bCs w:val="0"/>
          <w:color w:val="000000"/>
          <w:highlight w:val="none"/>
        </w:rPr>
      </w:pPr>
      <w:bookmarkStart w:id="84" w:name="_Toc20823278"/>
      <w:bookmarkStart w:id="85" w:name="_Toc513029206"/>
      <w:bookmarkStart w:id="86" w:name="_Toc16938522"/>
      <w:r>
        <w:rPr>
          <w:rFonts w:hint="eastAsia" w:ascii="Times New Roman" w:hAnsi="Times New Roman"/>
          <w:b w:val="0"/>
          <w:bCs w:val="0"/>
          <w:color w:val="000000"/>
          <w:highlight w:val="none"/>
        </w:rPr>
        <w:t>3、适用法律</w:t>
      </w:r>
      <w:bookmarkEnd w:id="84"/>
      <w:bookmarkEnd w:id="85"/>
      <w:bookmarkEnd w:id="86"/>
    </w:p>
    <w:p w14:paraId="05B181FB">
      <w:pPr>
        <w:spacing w:line="560" w:lineRule="exact"/>
        <w:ind w:firstLine="480"/>
        <w:rPr>
          <w:rFonts w:hint="eastAsia"/>
          <w:color w:val="000000"/>
          <w:sz w:val="24"/>
          <w:highlight w:val="none"/>
        </w:rPr>
      </w:pPr>
      <w:r>
        <w:rPr>
          <w:rFonts w:hint="eastAsia"/>
          <w:color w:val="000000"/>
          <w:sz w:val="24"/>
          <w:highlight w:val="none"/>
        </w:rPr>
        <w:t>3.1 本次招标及由此产生的合同受中华人民共和国有关的法律法规制约和保护。</w:t>
      </w:r>
    </w:p>
    <w:p w14:paraId="3A2A59E5">
      <w:pPr>
        <w:pStyle w:val="223"/>
        <w:spacing w:before="0" w:after="0" w:line="560" w:lineRule="exact"/>
        <w:ind w:firstLine="560"/>
        <w:rPr>
          <w:rFonts w:hint="eastAsia" w:ascii="Times New Roman" w:hAnsi="Times New Roman"/>
          <w:b w:val="0"/>
          <w:bCs w:val="0"/>
          <w:color w:val="000000"/>
          <w:highlight w:val="none"/>
        </w:rPr>
      </w:pPr>
      <w:bookmarkStart w:id="87" w:name="_Toc16938523"/>
      <w:bookmarkStart w:id="88" w:name="_Toc513029207"/>
      <w:bookmarkStart w:id="89" w:name="_Toc462564067"/>
      <w:bookmarkStart w:id="90" w:name="_Toc20823279"/>
      <w:r>
        <w:rPr>
          <w:rFonts w:hint="eastAsia" w:ascii="Times New Roman" w:hAnsi="Times New Roman"/>
          <w:b w:val="0"/>
          <w:bCs w:val="0"/>
          <w:color w:val="000000"/>
          <w:highlight w:val="none"/>
        </w:rPr>
        <w:t>4、投标费用</w:t>
      </w:r>
      <w:bookmarkEnd w:id="87"/>
      <w:bookmarkEnd w:id="88"/>
      <w:bookmarkEnd w:id="89"/>
      <w:bookmarkEnd w:id="90"/>
    </w:p>
    <w:p w14:paraId="379BC180">
      <w:pPr>
        <w:spacing w:line="560" w:lineRule="exact"/>
        <w:ind w:firstLine="480"/>
        <w:rPr>
          <w:rFonts w:hint="eastAsia"/>
          <w:color w:val="000000"/>
          <w:sz w:val="24"/>
          <w:highlight w:val="none"/>
        </w:rPr>
      </w:pPr>
      <w:r>
        <w:rPr>
          <w:rFonts w:hint="eastAsia"/>
          <w:color w:val="000000"/>
          <w:sz w:val="24"/>
          <w:highlight w:val="none"/>
        </w:rPr>
        <w:t>4.1 投标人应自行承担所有与参加投标有关的费用，无论投标过程中的做法和结果如何，</w:t>
      </w:r>
      <w:r>
        <w:rPr>
          <w:rFonts w:hint="eastAsia"/>
          <w:color w:val="000000"/>
          <w:sz w:val="24"/>
          <w:highlight w:val="none"/>
          <w:u w:val="single"/>
        </w:rPr>
        <w:t xml:space="preserve"> 宿迁市宏晟项目管理有限公司 </w:t>
      </w:r>
      <w:r>
        <w:rPr>
          <w:rFonts w:hint="eastAsia"/>
          <w:color w:val="000000"/>
          <w:sz w:val="24"/>
          <w:highlight w:val="none"/>
        </w:rPr>
        <w:t>（以下简称采购代理机构）在任何情况下均无义务和责任承担这些费用。</w:t>
      </w:r>
    </w:p>
    <w:p w14:paraId="5E036F17">
      <w:pPr>
        <w:spacing w:line="560" w:lineRule="exact"/>
        <w:ind w:firstLine="480"/>
        <w:rPr>
          <w:rFonts w:hint="eastAsia"/>
          <w:color w:val="000000"/>
          <w:sz w:val="24"/>
          <w:highlight w:val="none"/>
        </w:rPr>
      </w:pPr>
      <w:r>
        <w:rPr>
          <w:rFonts w:hint="eastAsia"/>
          <w:color w:val="000000"/>
          <w:sz w:val="24"/>
          <w:highlight w:val="none"/>
        </w:rPr>
        <w:t>4.2代理费用收取方式及标准：按以下第</w:t>
      </w:r>
      <w:r>
        <w:rPr>
          <w:rFonts w:hint="eastAsia"/>
          <w:color w:val="000000"/>
          <w:sz w:val="24"/>
          <w:highlight w:val="none"/>
          <w:u w:val="single"/>
        </w:rPr>
        <w:t xml:space="preserve"> 4.2.</w:t>
      </w:r>
      <w:r>
        <w:rPr>
          <w:rFonts w:hint="eastAsia"/>
          <w:color w:val="000000"/>
          <w:sz w:val="24"/>
          <w:highlight w:val="none"/>
          <w:u w:val="single"/>
          <w:lang w:val="en-US" w:eastAsia="zh-CN"/>
        </w:rPr>
        <w:t>3</w:t>
      </w:r>
      <w:r>
        <w:rPr>
          <w:rFonts w:hint="eastAsia"/>
          <w:color w:val="000000"/>
          <w:sz w:val="24"/>
          <w:highlight w:val="none"/>
          <w:u w:val="single"/>
        </w:rPr>
        <w:t xml:space="preserve"> </w:t>
      </w:r>
      <w:r>
        <w:rPr>
          <w:rFonts w:hint="eastAsia"/>
          <w:color w:val="000000"/>
          <w:sz w:val="24"/>
          <w:highlight w:val="none"/>
        </w:rPr>
        <w:t>种方式执行</w:t>
      </w:r>
    </w:p>
    <w:p w14:paraId="2E4AFF2B">
      <w:pPr>
        <w:spacing w:line="560" w:lineRule="exact"/>
        <w:ind w:firstLine="480"/>
        <w:rPr>
          <w:rFonts w:hint="eastAsia"/>
          <w:color w:val="000000"/>
          <w:sz w:val="24"/>
          <w:highlight w:val="none"/>
          <w:lang w:val="zh-CN"/>
        </w:rPr>
      </w:pPr>
      <w:r>
        <w:rPr>
          <w:rFonts w:hint="eastAsia"/>
          <w:color w:val="000000"/>
          <w:sz w:val="24"/>
          <w:highlight w:val="none"/>
          <w:lang w:val="zh-CN"/>
        </w:rPr>
        <w:t>4.2.1无需支付；</w:t>
      </w:r>
    </w:p>
    <w:p w14:paraId="25A428B7">
      <w:pPr>
        <w:spacing w:line="560" w:lineRule="exact"/>
        <w:ind w:firstLine="480"/>
        <w:rPr>
          <w:rFonts w:hint="default" w:ascii="Times New Roman" w:hAnsi="Times New Roman" w:eastAsia="宋体" w:cs="Times New Roman"/>
          <w:color w:val="000000"/>
          <w:sz w:val="24"/>
          <w:szCs w:val="21"/>
          <w:highlight w:val="none"/>
          <w:u w:val="single"/>
          <w:lang w:val="en-US" w:eastAsia="zh-CN"/>
        </w:rPr>
      </w:pPr>
      <w:r>
        <w:rPr>
          <w:rFonts w:hint="eastAsia" w:ascii="Times New Roman" w:hAnsi="Times New Roman" w:eastAsia="宋体" w:cs="Times New Roman"/>
          <w:color w:val="000000"/>
          <w:sz w:val="24"/>
          <w:szCs w:val="21"/>
          <w:highlight w:val="none"/>
          <w:lang w:val="zh-CN"/>
        </w:rPr>
        <w:t>4.2.2采购人支付，具体方式及标准为：</w:t>
      </w:r>
      <w:r>
        <w:rPr>
          <w:rFonts w:hint="eastAsia" w:cs="Times New Roman"/>
          <w:color w:val="000000"/>
          <w:sz w:val="24"/>
          <w:szCs w:val="21"/>
          <w:highlight w:val="none"/>
          <w:u w:val="single"/>
          <w:lang w:val="en-US" w:eastAsia="zh-CN"/>
        </w:rPr>
        <w:t xml:space="preserve">   /  </w:t>
      </w:r>
    </w:p>
    <w:p w14:paraId="48797DA0">
      <w:pPr>
        <w:spacing w:line="560" w:lineRule="exact"/>
        <w:ind w:firstLine="480"/>
        <w:rPr>
          <w:rFonts w:hint="eastAsia" w:cs="Times New Roman"/>
          <w:color w:val="000000"/>
          <w:sz w:val="24"/>
          <w:highlight w:val="none"/>
          <w:u w:val="single"/>
          <w:lang w:val="en-US" w:eastAsia="zh-CN"/>
        </w:rPr>
      </w:pPr>
      <w:r>
        <w:rPr>
          <w:rFonts w:hint="eastAsia" w:ascii="Times New Roman" w:hAnsi="Times New Roman" w:eastAsia="宋体" w:cs="Times New Roman"/>
          <w:color w:val="000000"/>
          <w:sz w:val="24"/>
          <w:highlight w:val="none"/>
          <w:lang w:val="en-US" w:eastAsia="zh-CN"/>
        </w:rPr>
        <w:t>4.2.3中标人支付，具体方式及标准为：</w:t>
      </w:r>
      <w:r>
        <w:rPr>
          <w:rFonts w:hint="eastAsia" w:cs="Times New Roman"/>
          <w:color w:val="000000"/>
          <w:sz w:val="24"/>
          <w:highlight w:val="none"/>
          <w:u w:val="single"/>
          <w:lang w:val="en-US" w:eastAsia="zh-CN"/>
        </w:rPr>
        <w:t>参照国家发改委制定的标准(发改办价格[2003]857号文），由采购人支付。可使用数字人民币支付。</w:t>
      </w:r>
    </w:p>
    <w:p w14:paraId="46F92FD6">
      <w:pPr>
        <w:pStyle w:val="223"/>
        <w:spacing w:before="0" w:after="0" w:line="560" w:lineRule="exact"/>
        <w:ind w:firstLine="602"/>
        <w:rPr>
          <w:rFonts w:hint="eastAsia" w:ascii="Times New Roman" w:hAnsi="Times New Roman"/>
          <w:b w:val="0"/>
          <w:bCs w:val="0"/>
          <w:color w:val="000000"/>
          <w:highlight w:val="none"/>
        </w:rPr>
      </w:pPr>
      <w:r>
        <w:rPr>
          <w:rFonts w:hint="eastAsia" w:ascii="Times New Roman" w:hAnsi="Times New Roman"/>
          <w:color w:val="000000"/>
          <w:sz w:val="30"/>
          <w:highlight w:val="none"/>
        </w:rPr>
        <w:t>5、</w:t>
      </w:r>
      <w:r>
        <w:rPr>
          <w:rFonts w:hint="eastAsia" w:ascii="Times New Roman" w:hAnsi="Times New Roman"/>
          <w:b w:val="0"/>
          <w:bCs w:val="0"/>
          <w:color w:val="000000"/>
          <w:highlight w:val="none"/>
        </w:rPr>
        <w:t>招标文件的约束力</w:t>
      </w:r>
    </w:p>
    <w:p w14:paraId="26CE81F8">
      <w:pPr>
        <w:spacing w:line="560" w:lineRule="exact"/>
        <w:ind w:firstLine="480"/>
        <w:rPr>
          <w:rFonts w:hint="eastAsia"/>
          <w:color w:val="000000"/>
          <w:sz w:val="24"/>
          <w:szCs w:val="24"/>
          <w:highlight w:val="none"/>
        </w:rPr>
      </w:pPr>
      <w:r>
        <w:rPr>
          <w:rFonts w:hint="eastAsia"/>
          <w:bCs/>
          <w:color w:val="000000"/>
          <w:sz w:val="24"/>
          <w:szCs w:val="24"/>
          <w:highlight w:val="none"/>
        </w:rPr>
        <w:t>5.1</w:t>
      </w:r>
      <w:r>
        <w:rPr>
          <w:rFonts w:hint="eastAsia"/>
          <w:color w:val="000000"/>
          <w:sz w:val="24"/>
          <w:szCs w:val="24"/>
          <w:highlight w:val="none"/>
        </w:rPr>
        <w:t xml:space="preserve"> 投标人一旦参加本项目采购活动，即被认为接受了本招标文件的规定和约束。</w:t>
      </w:r>
    </w:p>
    <w:p w14:paraId="6A71577A">
      <w:pPr>
        <w:pStyle w:val="219"/>
        <w:spacing w:before="0" w:after="0" w:line="560" w:lineRule="exact"/>
        <w:ind w:firstLine="643"/>
        <w:rPr>
          <w:rFonts w:hint="eastAsia"/>
          <w:color w:val="000000"/>
          <w:highlight w:val="none"/>
        </w:rPr>
      </w:pPr>
      <w:bookmarkStart w:id="91" w:name="_Toc120614215"/>
      <w:bookmarkStart w:id="92" w:name="_Toc20823281"/>
      <w:bookmarkStart w:id="93" w:name="_Toc16938525"/>
      <w:bookmarkStart w:id="94" w:name="_Toc513029209"/>
      <w:r>
        <w:rPr>
          <w:rFonts w:hint="eastAsia"/>
          <w:color w:val="000000"/>
          <w:highlight w:val="none"/>
        </w:rPr>
        <w:t>二、招标文件</w:t>
      </w:r>
      <w:bookmarkEnd w:id="91"/>
      <w:bookmarkEnd w:id="92"/>
      <w:bookmarkEnd w:id="93"/>
      <w:bookmarkEnd w:id="94"/>
    </w:p>
    <w:p w14:paraId="6C048E62">
      <w:pPr>
        <w:pStyle w:val="223"/>
        <w:spacing w:before="0" w:after="0" w:line="560" w:lineRule="exact"/>
        <w:ind w:firstLine="560"/>
        <w:rPr>
          <w:rFonts w:hint="eastAsia" w:ascii="Times New Roman" w:hAnsi="Times New Roman"/>
          <w:b w:val="0"/>
          <w:bCs w:val="0"/>
          <w:color w:val="000000"/>
          <w:highlight w:val="none"/>
        </w:rPr>
      </w:pPr>
      <w:bookmarkStart w:id="95" w:name="_Toc513029210"/>
      <w:bookmarkStart w:id="96" w:name="_Toc16938526"/>
      <w:bookmarkStart w:id="97" w:name="_Toc20823282"/>
      <w:r>
        <w:rPr>
          <w:rFonts w:hint="eastAsia" w:ascii="Times New Roman" w:hAnsi="Times New Roman"/>
          <w:b w:val="0"/>
          <w:bCs w:val="0"/>
          <w:color w:val="000000"/>
          <w:highlight w:val="none"/>
        </w:rPr>
        <w:t>6、招标文件构成</w:t>
      </w:r>
      <w:bookmarkEnd w:id="95"/>
      <w:bookmarkEnd w:id="96"/>
      <w:bookmarkEnd w:id="97"/>
    </w:p>
    <w:p w14:paraId="22678673">
      <w:pPr>
        <w:spacing w:line="560" w:lineRule="exact"/>
        <w:ind w:firstLine="480"/>
        <w:rPr>
          <w:rFonts w:hint="eastAsia"/>
          <w:color w:val="000000"/>
          <w:sz w:val="24"/>
          <w:highlight w:val="none"/>
        </w:rPr>
      </w:pPr>
      <w:r>
        <w:rPr>
          <w:rFonts w:hint="eastAsia"/>
          <w:bCs/>
          <w:color w:val="000000"/>
          <w:sz w:val="24"/>
          <w:highlight w:val="none"/>
        </w:rPr>
        <w:t>6.1</w:t>
      </w:r>
      <w:r>
        <w:rPr>
          <w:rFonts w:hint="eastAsia"/>
          <w:color w:val="000000"/>
          <w:sz w:val="24"/>
          <w:highlight w:val="none"/>
        </w:rPr>
        <w:t xml:space="preserve"> 招标文件由以下部分组成：</w:t>
      </w:r>
    </w:p>
    <w:p w14:paraId="3F039B31">
      <w:pPr>
        <w:spacing w:line="560" w:lineRule="exact"/>
        <w:ind w:firstLine="480"/>
        <w:rPr>
          <w:rFonts w:hint="eastAsia"/>
          <w:color w:val="000000"/>
          <w:sz w:val="24"/>
          <w:szCs w:val="24"/>
          <w:highlight w:val="none"/>
        </w:rPr>
      </w:pPr>
      <w:r>
        <w:rPr>
          <w:rFonts w:hint="eastAsia"/>
          <w:color w:val="000000"/>
          <w:sz w:val="24"/>
          <w:szCs w:val="24"/>
          <w:highlight w:val="none"/>
        </w:rPr>
        <w:t>（1）投标</w:t>
      </w:r>
      <w:r>
        <w:rPr>
          <w:color w:val="000000"/>
          <w:sz w:val="24"/>
          <w:szCs w:val="24"/>
          <w:highlight w:val="none"/>
        </w:rPr>
        <w:t>邀请</w:t>
      </w:r>
    </w:p>
    <w:p w14:paraId="5C825729">
      <w:pPr>
        <w:spacing w:line="560" w:lineRule="exact"/>
        <w:ind w:firstLine="480"/>
        <w:rPr>
          <w:rFonts w:hint="eastAsia"/>
          <w:color w:val="000000"/>
          <w:sz w:val="24"/>
          <w:szCs w:val="24"/>
          <w:highlight w:val="none"/>
        </w:rPr>
      </w:pPr>
      <w:r>
        <w:rPr>
          <w:rFonts w:hint="eastAsia"/>
          <w:color w:val="000000"/>
          <w:sz w:val="24"/>
          <w:szCs w:val="24"/>
          <w:highlight w:val="none"/>
        </w:rPr>
        <w:t>（2）投标人须知</w:t>
      </w:r>
    </w:p>
    <w:p w14:paraId="334F3F44">
      <w:pPr>
        <w:spacing w:line="560" w:lineRule="exact"/>
        <w:ind w:firstLine="480"/>
        <w:rPr>
          <w:rFonts w:hint="eastAsia"/>
          <w:color w:val="000000"/>
          <w:sz w:val="24"/>
          <w:szCs w:val="24"/>
          <w:highlight w:val="none"/>
        </w:rPr>
      </w:pPr>
      <w:r>
        <w:rPr>
          <w:rFonts w:hint="eastAsia"/>
          <w:color w:val="000000"/>
          <w:sz w:val="24"/>
          <w:szCs w:val="24"/>
          <w:highlight w:val="none"/>
        </w:rPr>
        <w:t>（3）合同文本</w:t>
      </w:r>
    </w:p>
    <w:p w14:paraId="0C7CCC6F">
      <w:pPr>
        <w:spacing w:line="560" w:lineRule="exact"/>
        <w:ind w:firstLine="480"/>
        <w:rPr>
          <w:rFonts w:hint="eastAsia"/>
          <w:color w:val="000000"/>
          <w:sz w:val="24"/>
          <w:szCs w:val="24"/>
          <w:highlight w:val="none"/>
        </w:rPr>
      </w:pPr>
      <w:r>
        <w:rPr>
          <w:rFonts w:hint="eastAsia"/>
          <w:color w:val="000000"/>
          <w:sz w:val="24"/>
          <w:szCs w:val="24"/>
          <w:highlight w:val="none"/>
        </w:rPr>
        <w:t>（4）采购需求</w:t>
      </w:r>
    </w:p>
    <w:p w14:paraId="7FD59A51">
      <w:pPr>
        <w:spacing w:line="560" w:lineRule="exact"/>
        <w:ind w:firstLine="480"/>
        <w:rPr>
          <w:rFonts w:hint="eastAsia"/>
          <w:color w:val="000000"/>
          <w:sz w:val="24"/>
          <w:szCs w:val="24"/>
          <w:highlight w:val="none"/>
        </w:rPr>
      </w:pPr>
      <w:r>
        <w:rPr>
          <w:rFonts w:hint="eastAsia"/>
          <w:color w:val="000000"/>
          <w:sz w:val="24"/>
          <w:szCs w:val="24"/>
          <w:highlight w:val="none"/>
        </w:rPr>
        <w:t>（5）评标方法与评标标准</w:t>
      </w:r>
    </w:p>
    <w:p w14:paraId="341DFFD0">
      <w:pPr>
        <w:spacing w:line="560" w:lineRule="exact"/>
        <w:ind w:firstLine="480"/>
        <w:rPr>
          <w:rFonts w:hint="eastAsia"/>
          <w:color w:val="000000"/>
          <w:sz w:val="24"/>
          <w:szCs w:val="24"/>
          <w:highlight w:val="none"/>
        </w:rPr>
      </w:pPr>
      <w:r>
        <w:rPr>
          <w:rFonts w:hint="eastAsia"/>
          <w:color w:val="000000"/>
          <w:sz w:val="24"/>
          <w:szCs w:val="24"/>
          <w:highlight w:val="none"/>
        </w:rPr>
        <w:t>（6）投标文件格式</w:t>
      </w:r>
    </w:p>
    <w:p w14:paraId="6240DF8C">
      <w:pPr>
        <w:spacing w:line="560" w:lineRule="exact"/>
        <w:ind w:firstLine="480"/>
        <w:rPr>
          <w:rFonts w:hint="eastAsia"/>
          <w:color w:val="000000"/>
          <w:sz w:val="24"/>
          <w:highlight w:val="none"/>
        </w:rPr>
      </w:pPr>
      <w:r>
        <w:rPr>
          <w:rFonts w:hint="eastAsia"/>
          <w:color w:val="000000"/>
          <w:sz w:val="24"/>
          <w:highlight w:val="none"/>
        </w:rPr>
        <w:t>请仔细检查招标文件是否齐全，如有缺漏请立即与采购代理机构联系解决。</w:t>
      </w:r>
    </w:p>
    <w:p w14:paraId="6AA37AF4">
      <w:pPr>
        <w:spacing w:line="560" w:lineRule="exact"/>
        <w:ind w:firstLine="480"/>
        <w:rPr>
          <w:rFonts w:hint="eastAsia"/>
          <w:color w:val="000000"/>
          <w:sz w:val="24"/>
          <w:highlight w:val="none"/>
        </w:rPr>
      </w:pPr>
      <w:r>
        <w:rPr>
          <w:rFonts w:hint="eastAsia"/>
          <w:bCs/>
          <w:color w:val="000000"/>
          <w:sz w:val="24"/>
          <w:highlight w:val="none"/>
        </w:rPr>
        <w:t>6.2</w:t>
      </w:r>
      <w:r>
        <w:rPr>
          <w:rFonts w:hint="eastAsia"/>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20C6491">
      <w:pPr>
        <w:pStyle w:val="223"/>
        <w:spacing w:before="0" w:after="0" w:line="560" w:lineRule="exact"/>
        <w:ind w:firstLine="560"/>
        <w:rPr>
          <w:rFonts w:hint="eastAsia" w:ascii="Times New Roman" w:hAnsi="Times New Roman"/>
          <w:b w:val="0"/>
          <w:bCs w:val="0"/>
          <w:color w:val="000000"/>
          <w:highlight w:val="none"/>
        </w:rPr>
      </w:pPr>
      <w:bookmarkStart w:id="98" w:name="_Toc16938527"/>
      <w:bookmarkStart w:id="99" w:name="_Toc20823283"/>
      <w:bookmarkStart w:id="100" w:name="_Toc513029211"/>
      <w:bookmarkStart w:id="101" w:name="_Toc462564070"/>
      <w:r>
        <w:rPr>
          <w:rFonts w:hint="eastAsia" w:ascii="Times New Roman" w:hAnsi="Times New Roman"/>
          <w:b w:val="0"/>
          <w:bCs w:val="0"/>
          <w:color w:val="000000"/>
          <w:highlight w:val="none"/>
        </w:rPr>
        <w:t>7、招标文件的澄清</w:t>
      </w:r>
      <w:bookmarkEnd w:id="98"/>
      <w:bookmarkEnd w:id="99"/>
      <w:bookmarkEnd w:id="100"/>
      <w:bookmarkEnd w:id="101"/>
    </w:p>
    <w:p w14:paraId="75387213">
      <w:pPr>
        <w:spacing w:line="560" w:lineRule="exact"/>
        <w:ind w:firstLine="480"/>
        <w:rPr>
          <w:rFonts w:hint="eastAsia"/>
          <w:color w:val="000000"/>
          <w:sz w:val="24"/>
          <w:szCs w:val="24"/>
          <w:highlight w:val="none"/>
        </w:rPr>
      </w:pPr>
      <w:r>
        <w:rPr>
          <w:rFonts w:hint="eastAsia"/>
          <w:bCs/>
          <w:color w:val="000000"/>
          <w:sz w:val="24"/>
          <w:highlight w:val="none"/>
        </w:rPr>
        <w:t>7.1</w:t>
      </w:r>
      <w:r>
        <w:rPr>
          <w:rFonts w:hint="eastAsia"/>
          <w:color w:val="000000"/>
          <w:sz w:val="24"/>
          <w:highlight w:val="none"/>
        </w:rPr>
        <w:t xml:space="preserve"> 任何要求对招标文件进行澄清的投标人，应在投标截止期</w:t>
      </w:r>
      <w:r>
        <w:rPr>
          <w:rFonts w:hint="eastAsia"/>
          <w:b/>
          <w:color w:val="000000"/>
          <w:sz w:val="24"/>
          <w:szCs w:val="24"/>
          <w:highlight w:val="none"/>
        </w:rPr>
        <w:t>十日</w:t>
      </w:r>
      <w:r>
        <w:rPr>
          <w:rFonts w:hint="eastAsia"/>
          <w:color w:val="000000"/>
          <w:sz w:val="24"/>
          <w:szCs w:val="24"/>
          <w:highlight w:val="none"/>
        </w:rPr>
        <w:t>前</w:t>
      </w:r>
      <w:r>
        <w:rPr>
          <w:rFonts w:hint="eastAsia"/>
          <w:color w:val="000000"/>
          <w:sz w:val="24"/>
          <w:highlight w:val="none"/>
        </w:rPr>
        <w:t>按招标公告中的通讯地址，以书面形式通知采购代理机构。</w:t>
      </w:r>
    </w:p>
    <w:p w14:paraId="31CD9576">
      <w:pPr>
        <w:pStyle w:val="223"/>
        <w:spacing w:before="0" w:after="0" w:line="560" w:lineRule="exact"/>
        <w:ind w:firstLine="560"/>
        <w:rPr>
          <w:rFonts w:hint="eastAsia" w:ascii="Times New Roman" w:hAnsi="Times New Roman"/>
          <w:b w:val="0"/>
          <w:bCs w:val="0"/>
          <w:color w:val="000000"/>
          <w:highlight w:val="none"/>
        </w:rPr>
      </w:pPr>
      <w:bookmarkStart w:id="102" w:name="_Toc16938528"/>
      <w:bookmarkStart w:id="103" w:name="_Toc20823284"/>
      <w:bookmarkStart w:id="104" w:name="_Toc513029212"/>
      <w:bookmarkStart w:id="105" w:name="_Toc462564071"/>
      <w:r>
        <w:rPr>
          <w:rFonts w:hint="eastAsia" w:ascii="Times New Roman" w:hAnsi="Times New Roman"/>
          <w:b w:val="0"/>
          <w:bCs w:val="0"/>
          <w:color w:val="000000"/>
          <w:highlight w:val="none"/>
        </w:rPr>
        <w:t>8、招标文件的修改</w:t>
      </w:r>
      <w:bookmarkEnd w:id="102"/>
      <w:bookmarkEnd w:id="103"/>
      <w:bookmarkEnd w:id="104"/>
      <w:bookmarkEnd w:id="105"/>
    </w:p>
    <w:p w14:paraId="03D10584">
      <w:pPr>
        <w:spacing w:line="560" w:lineRule="exact"/>
        <w:ind w:firstLine="480"/>
        <w:rPr>
          <w:rFonts w:hint="eastAsia"/>
          <w:bCs/>
          <w:color w:val="000000"/>
          <w:sz w:val="24"/>
          <w:highlight w:val="none"/>
        </w:rPr>
      </w:pPr>
      <w:r>
        <w:rPr>
          <w:rFonts w:hint="eastAsia"/>
          <w:bCs/>
          <w:color w:val="000000"/>
          <w:sz w:val="24"/>
          <w:highlight w:val="none"/>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10AD976A">
      <w:pPr>
        <w:spacing w:line="560" w:lineRule="exact"/>
        <w:ind w:firstLine="480"/>
        <w:rPr>
          <w:rFonts w:hint="eastAsia"/>
          <w:bCs/>
          <w:color w:val="000000"/>
          <w:sz w:val="24"/>
          <w:highlight w:val="none"/>
        </w:rPr>
      </w:pPr>
      <w:r>
        <w:rPr>
          <w:rFonts w:hint="eastAsia"/>
          <w:bCs/>
          <w:color w:val="000000"/>
          <w:sz w:val="24"/>
          <w:highlight w:val="none"/>
        </w:rPr>
        <w:t>8.2 在投标截止时间前，采购代理机构可以对招标文件进行修改。</w:t>
      </w:r>
    </w:p>
    <w:p w14:paraId="58D915A8">
      <w:pPr>
        <w:spacing w:line="560" w:lineRule="exact"/>
        <w:ind w:firstLine="480"/>
        <w:rPr>
          <w:rFonts w:hint="eastAsia"/>
          <w:bCs/>
          <w:color w:val="000000"/>
          <w:sz w:val="24"/>
          <w:highlight w:val="none"/>
        </w:rPr>
      </w:pPr>
      <w:r>
        <w:rPr>
          <w:rFonts w:hint="eastAsia"/>
          <w:bCs/>
          <w:color w:val="000000"/>
          <w:sz w:val="24"/>
          <w:highlight w:val="none"/>
        </w:rPr>
        <w:t>8.3 采购代理机构有权按照法定的要求推迟投标截止日期和开标日期。</w:t>
      </w:r>
    </w:p>
    <w:p w14:paraId="50793ABF">
      <w:pPr>
        <w:spacing w:line="560" w:lineRule="exact"/>
        <w:ind w:firstLine="480"/>
        <w:rPr>
          <w:rFonts w:hint="eastAsia"/>
          <w:bCs/>
          <w:color w:val="000000"/>
          <w:sz w:val="24"/>
          <w:highlight w:val="none"/>
        </w:rPr>
      </w:pPr>
      <w:r>
        <w:rPr>
          <w:rFonts w:hint="eastAsia"/>
          <w:bCs/>
          <w:color w:val="000000"/>
          <w:sz w:val="24"/>
          <w:highlight w:val="none"/>
        </w:rPr>
        <w:t>8.4招标文件的修改将在将在原公告媒体上发布更正公告，补充文件将作为招标文件的组成部分，并对投标人具有约束力，发布的更正公告视同为以书面形式通知所有获取招标文件的潜在投标人。</w:t>
      </w:r>
    </w:p>
    <w:p w14:paraId="451C21DE">
      <w:pPr>
        <w:spacing w:line="560" w:lineRule="exact"/>
        <w:ind w:firstLine="480"/>
        <w:rPr>
          <w:rFonts w:hint="eastAsia"/>
          <w:bCs/>
          <w:color w:val="000000"/>
          <w:sz w:val="24"/>
          <w:highlight w:val="none"/>
        </w:rPr>
      </w:pPr>
      <w:r>
        <w:rPr>
          <w:rFonts w:hint="eastAsia"/>
          <w:bCs/>
          <w:color w:val="000000"/>
          <w:sz w:val="24"/>
          <w:highlight w:val="none"/>
        </w:rPr>
        <w:t xml:space="preserve">8.5投标人应及时登录“苏采云”系统获取澄清答疑文件（修改后招标文件），如因投标人原因未能及时下载澄清和修改后的招标文件，由此造成的相关责任，由投标人承担。 </w:t>
      </w:r>
    </w:p>
    <w:p w14:paraId="01C21FD9">
      <w:pPr>
        <w:pStyle w:val="219"/>
        <w:spacing w:before="0" w:after="0" w:line="560" w:lineRule="exact"/>
        <w:ind w:firstLine="643"/>
        <w:rPr>
          <w:rFonts w:hint="eastAsia"/>
          <w:color w:val="000000"/>
          <w:highlight w:val="none"/>
        </w:rPr>
      </w:pPr>
      <w:bookmarkStart w:id="106" w:name="_Toc16938529"/>
      <w:bookmarkStart w:id="107" w:name="_Toc513029213"/>
      <w:bookmarkStart w:id="108" w:name="_Toc120614216"/>
      <w:bookmarkStart w:id="109" w:name="_Toc20823285"/>
      <w:bookmarkStart w:id="110" w:name="_Toc462564072"/>
      <w:r>
        <w:rPr>
          <w:rFonts w:hint="eastAsia"/>
          <w:color w:val="000000"/>
          <w:highlight w:val="none"/>
        </w:rPr>
        <w:t>三、投标文件的编制</w:t>
      </w:r>
      <w:bookmarkEnd w:id="106"/>
      <w:bookmarkEnd w:id="107"/>
      <w:bookmarkEnd w:id="108"/>
      <w:bookmarkEnd w:id="109"/>
      <w:bookmarkEnd w:id="110"/>
    </w:p>
    <w:p w14:paraId="224CEE6D">
      <w:pPr>
        <w:pStyle w:val="223"/>
        <w:spacing w:before="0" w:after="0" w:line="560" w:lineRule="exact"/>
        <w:ind w:firstLine="560"/>
        <w:rPr>
          <w:rFonts w:hint="eastAsia" w:ascii="Times New Roman" w:hAnsi="Times New Roman"/>
          <w:bCs w:val="0"/>
          <w:color w:val="000000"/>
          <w:highlight w:val="none"/>
        </w:rPr>
      </w:pPr>
      <w:bookmarkStart w:id="111" w:name="_Toc513029214"/>
      <w:bookmarkStart w:id="112" w:name="_Toc16938530"/>
      <w:bookmarkStart w:id="113" w:name="_Toc462564073"/>
      <w:bookmarkStart w:id="114" w:name="_Toc20823286"/>
      <w:r>
        <w:rPr>
          <w:rFonts w:hint="eastAsia" w:ascii="Times New Roman" w:hAnsi="Times New Roman"/>
          <w:b w:val="0"/>
          <w:bCs w:val="0"/>
          <w:color w:val="000000"/>
          <w:highlight w:val="none"/>
        </w:rPr>
        <w:t>9、投标文件的语言及度量衡单位</w:t>
      </w:r>
      <w:bookmarkEnd w:id="111"/>
      <w:bookmarkEnd w:id="112"/>
      <w:bookmarkEnd w:id="113"/>
      <w:bookmarkEnd w:id="114"/>
    </w:p>
    <w:p w14:paraId="1B15C426">
      <w:pPr>
        <w:spacing w:line="560" w:lineRule="exact"/>
        <w:ind w:firstLine="480"/>
        <w:rPr>
          <w:rFonts w:hint="eastAsia"/>
          <w:color w:val="000000"/>
          <w:sz w:val="24"/>
          <w:highlight w:val="none"/>
        </w:rPr>
      </w:pPr>
      <w:r>
        <w:rPr>
          <w:rFonts w:hint="eastAsia"/>
          <w:bCs/>
          <w:color w:val="000000"/>
          <w:sz w:val="24"/>
          <w:highlight w:val="none"/>
        </w:rPr>
        <w:t>9.1</w:t>
      </w:r>
      <w:r>
        <w:rPr>
          <w:rFonts w:hint="eastAsia"/>
          <w:color w:val="000000"/>
          <w:sz w:val="24"/>
          <w:highlight w:val="none"/>
        </w:rPr>
        <w:t xml:space="preserve"> 投标人提交的投标文件以及投标人与采购代理机构就有关投标的所有来往通知、函件和文件均应使用</w:t>
      </w:r>
      <w:r>
        <w:rPr>
          <w:rFonts w:hint="eastAsia"/>
          <w:b/>
          <w:bCs/>
          <w:color w:val="000000"/>
          <w:sz w:val="24"/>
          <w:highlight w:val="none"/>
        </w:rPr>
        <w:t>简体中文</w:t>
      </w:r>
      <w:r>
        <w:rPr>
          <w:rFonts w:hint="eastAsia"/>
          <w:color w:val="000000"/>
          <w:sz w:val="24"/>
          <w:highlight w:val="none"/>
        </w:rPr>
        <w:t>。</w:t>
      </w:r>
    </w:p>
    <w:p w14:paraId="1887BAEB">
      <w:pPr>
        <w:spacing w:line="560" w:lineRule="exact"/>
        <w:ind w:firstLine="480"/>
        <w:rPr>
          <w:rFonts w:hint="eastAsia"/>
          <w:color w:val="000000"/>
          <w:sz w:val="24"/>
          <w:highlight w:val="none"/>
        </w:rPr>
      </w:pPr>
      <w:r>
        <w:rPr>
          <w:rFonts w:hint="eastAsia"/>
          <w:bCs/>
          <w:color w:val="000000"/>
          <w:sz w:val="24"/>
          <w:highlight w:val="none"/>
        </w:rPr>
        <w:t>9.2</w:t>
      </w:r>
      <w:r>
        <w:rPr>
          <w:rFonts w:hint="eastAsia"/>
          <w:color w:val="000000"/>
          <w:sz w:val="24"/>
          <w:highlight w:val="none"/>
        </w:rPr>
        <w:t xml:space="preserve"> 除技术性能另有规定外，投标文件所使用的度量衡单位，均须采用国家法定计量单位。</w:t>
      </w:r>
    </w:p>
    <w:p w14:paraId="6C45ACD2">
      <w:pPr>
        <w:pStyle w:val="223"/>
        <w:spacing w:before="0" w:after="0" w:line="560" w:lineRule="exact"/>
        <w:ind w:firstLine="560"/>
        <w:rPr>
          <w:rFonts w:hint="eastAsia" w:ascii="Times New Roman" w:hAnsi="Times New Roman"/>
          <w:b w:val="0"/>
          <w:bCs w:val="0"/>
          <w:color w:val="000000"/>
          <w:highlight w:val="none"/>
        </w:rPr>
      </w:pPr>
      <w:bookmarkStart w:id="115" w:name="_Toc513029215"/>
      <w:bookmarkStart w:id="116" w:name="_Toc16938531"/>
      <w:bookmarkStart w:id="117" w:name="_Toc20823287"/>
      <w:bookmarkStart w:id="118" w:name="_Toc462564074"/>
      <w:r>
        <w:rPr>
          <w:rFonts w:hint="eastAsia" w:ascii="Times New Roman" w:hAnsi="Times New Roman"/>
          <w:b w:val="0"/>
          <w:bCs w:val="0"/>
          <w:color w:val="000000"/>
          <w:highlight w:val="none"/>
        </w:rPr>
        <w:t>10、投标文件构成</w:t>
      </w:r>
      <w:bookmarkEnd w:id="115"/>
      <w:bookmarkEnd w:id="116"/>
      <w:bookmarkEnd w:id="117"/>
      <w:bookmarkEnd w:id="118"/>
    </w:p>
    <w:p w14:paraId="69CE6557">
      <w:pPr>
        <w:widowControl/>
        <w:spacing w:line="560" w:lineRule="exact"/>
        <w:ind w:firstLine="480"/>
        <w:jc w:val="left"/>
        <w:rPr>
          <w:rFonts w:hint="eastAsia"/>
          <w:bCs/>
          <w:color w:val="000000"/>
          <w:sz w:val="24"/>
          <w:highlight w:val="none"/>
        </w:rPr>
      </w:pPr>
      <w:r>
        <w:rPr>
          <w:rFonts w:hint="eastAsia"/>
          <w:bCs/>
          <w:color w:val="000000"/>
          <w:sz w:val="24"/>
          <w:highlight w:val="none"/>
        </w:rPr>
        <w:t>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3ACEDA54">
      <w:pPr>
        <w:spacing w:line="560" w:lineRule="exact"/>
        <w:ind w:firstLine="480"/>
        <w:rPr>
          <w:rFonts w:hint="eastAsia"/>
          <w:bCs/>
          <w:color w:val="000000"/>
          <w:sz w:val="24"/>
          <w:highlight w:val="none"/>
        </w:rPr>
      </w:pPr>
      <w:r>
        <w:rPr>
          <w:rFonts w:hint="eastAsia"/>
          <w:bCs/>
          <w:color w:val="000000"/>
          <w:sz w:val="24"/>
          <w:highlight w:val="none"/>
          <w:lang w:val="zh-CN"/>
        </w:rPr>
        <w:t>各投标人在编制投标文件时请按照招标文件第六</w:t>
      </w:r>
      <w:r>
        <w:rPr>
          <w:rFonts w:hint="eastAsia"/>
          <w:bCs/>
          <w:color w:val="000000"/>
          <w:sz w:val="24"/>
          <w:highlight w:val="none"/>
        </w:rPr>
        <w:t>章</w:t>
      </w:r>
      <w:r>
        <w:rPr>
          <w:rFonts w:hint="eastAsia"/>
          <w:bCs/>
          <w:color w:val="000000"/>
          <w:sz w:val="24"/>
          <w:highlight w:val="none"/>
          <w:lang w:val="zh-CN"/>
        </w:rPr>
        <w:t>规定的格式进行，混乱的编排导致投标文件被误读或评委会查找不到有效文件是投标人的风险。</w:t>
      </w:r>
    </w:p>
    <w:p w14:paraId="273A44E2">
      <w:pPr>
        <w:spacing w:line="560" w:lineRule="exact"/>
        <w:ind w:firstLine="480"/>
        <w:rPr>
          <w:rFonts w:hint="eastAsia"/>
          <w:color w:val="000000"/>
          <w:sz w:val="24"/>
          <w:highlight w:val="none"/>
        </w:rPr>
      </w:pPr>
      <w:r>
        <w:rPr>
          <w:rFonts w:hint="eastAsia"/>
          <w:color w:val="000000"/>
          <w:sz w:val="24"/>
          <w:highlight w:val="none"/>
        </w:rPr>
        <w:t>10.2 投标人编写的投标文件应包括资格证明文件、符合性证明文件、投标分项报价表、响应及偏离表、其他证明文件、投标函、开标一览表等部分。</w:t>
      </w:r>
    </w:p>
    <w:p w14:paraId="1D04B753">
      <w:pPr>
        <w:spacing w:line="560" w:lineRule="exact"/>
        <w:ind w:firstLine="480"/>
        <w:rPr>
          <w:rFonts w:hint="eastAsia"/>
          <w:bCs/>
          <w:color w:val="000000"/>
          <w:sz w:val="24"/>
          <w:highlight w:val="none"/>
        </w:rPr>
      </w:pPr>
      <w:r>
        <w:rPr>
          <w:rFonts w:hint="eastAsia"/>
          <w:bCs/>
          <w:color w:val="000000"/>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p>
    <w:p w14:paraId="6B60CA20">
      <w:pPr>
        <w:spacing w:line="560" w:lineRule="exact"/>
        <w:ind w:firstLine="480"/>
        <w:rPr>
          <w:bCs/>
          <w:color w:val="000000"/>
          <w:sz w:val="24"/>
          <w:highlight w:val="none"/>
        </w:rPr>
      </w:pPr>
      <w:r>
        <w:rPr>
          <w:rFonts w:hint="eastAsia"/>
          <w:bCs/>
          <w:color w:val="000000"/>
          <w:sz w:val="24"/>
          <w:highlight w:val="none"/>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p>
    <w:p w14:paraId="0E335DFB">
      <w:pPr>
        <w:spacing w:line="560" w:lineRule="exact"/>
        <w:ind w:firstLine="480"/>
        <w:rPr>
          <w:rFonts w:hint="eastAsia"/>
          <w:bCs/>
          <w:color w:val="000000"/>
          <w:sz w:val="24"/>
          <w:highlight w:val="none"/>
        </w:rPr>
      </w:pPr>
      <w:r>
        <w:rPr>
          <w:rFonts w:hint="eastAsia"/>
          <w:bCs/>
          <w:color w:val="000000"/>
          <w:sz w:val="24"/>
          <w:highlight w:val="none"/>
        </w:rPr>
        <w:t>10.5 如标书制作工具中格式和内容与“宿迁市政府采购网”发布的招标文件不一致，请以“宿迁市政府采购网”发布的招标文件为准。</w:t>
      </w:r>
    </w:p>
    <w:p w14:paraId="785C8067">
      <w:pPr>
        <w:spacing w:line="560" w:lineRule="exact"/>
        <w:ind w:firstLine="480"/>
        <w:rPr>
          <w:rFonts w:hint="eastAsia"/>
          <w:bCs/>
          <w:color w:val="000000"/>
          <w:sz w:val="24"/>
          <w:highlight w:val="none"/>
        </w:rPr>
      </w:pPr>
      <w:r>
        <w:rPr>
          <w:rFonts w:hint="eastAsia"/>
          <w:bCs/>
          <w:color w:val="000000"/>
          <w:sz w:val="24"/>
          <w:highlight w:val="none"/>
        </w:rPr>
        <w:t>10.6中标后按相关要求提供与电子投标文件一致的纸质打印投标文件</w:t>
      </w:r>
      <w:r>
        <w:rPr>
          <w:rFonts w:hint="eastAsia"/>
          <w:bCs/>
          <w:color w:val="000000"/>
          <w:sz w:val="24"/>
          <w:highlight w:val="none"/>
          <w:lang w:val="en-US" w:eastAsia="zh-CN"/>
        </w:rPr>
        <w:t>3</w:t>
      </w:r>
      <w:r>
        <w:rPr>
          <w:rFonts w:hint="eastAsia"/>
          <w:bCs/>
          <w:color w:val="000000"/>
          <w:sz w:val="24"/>
          <w:highlight w:val="none"/>
        </w:rPr>
        <w:t xml:space="preserve">份。 </w:t>
      </w:r>
    </w:p>
    <w:p w14:paraId="32FCED9D">
      <w:pPr>
        <w:spacing w:line="560" w:lineRule="exact"/>
        <w:ind w:firstLine="480"/>
        <w:rPr>
          <w:bCs/>
          <w:color w:val="000000"/>
          <w:sz w:val="24"/>
          <w:highlight w:val="none"/>
        </w:rPr>
      </w:pPr>
      <w:bookmarkStart w:id="119" w:name="EBc50e2bb832bb43068403b10c1cce6141"/>
      <w:r>
        <w:rPr>
          <w:rFonts w:hint="eastAsia"/>
          <w:bCs/>
          <w:color w:val="000000"/>
          <w:sz w:val="24"/>
          <w:highlight w:val="none"/>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9"/>
    </w:p>
    <w:p w14:paraId="37A71A1D">
      <w:pPr>
        <w:pStyle w:val="223"/>
        <w:spacing w:before="0" w:after="0" w:line="560" w:lineRule="exact"/>
        <w:ind w:firstLine="560"/>
        <w:rPr>
          <w:rFonts w:hint="eastAsia" w:ascii="Times New Roman" w:hAnsi="Times New Roman"/>
          <w:b w:val="0"/>
          <w:bCs w:val="0"/>
          <w:color w:val="000000"/>
          <w:highlight w:val="none"/>
        </w:rPr>
      </w:pPr>
      <w:bookmarkStart w:id="120" w:name="_Hlt26670360"/>
      <w:bookmarkEnd w:id="120"/>
      <w:bookmarkStart w:id="121" w:name="_Hlt26668975"/>
      <w:bookmarkEnd w:id="121"/>
      <w:bookmarkStart w:id="122" w:name="_Hlt26954838"/>
      <w:bookmarkEnd w:id="122"/>
      <w:bookmarkStart w:id="123" w:name="_Toc513029219"/>
      <w:bookmarkStart w:id="124" w:name="_Toc49090509"/>
      <w:bookmarkStart w:id="125" w:name="_Toc14577357"/>
      <w:bookmarkStart w:id="126" w:name="_Toc49090507"/>
      <w:bookmarkStart w:id="127" w:name="_Toc513029216"/>
      <w:bookmarkStart w:id="128" w:name="_Toc14577354"/>
      <w:r>
        <w:rPr>
          <w:rFonts w:hint="eastAsia" w:ascii="Times New Roman" w:hAnsi="Times New Roman"/>
          <w:b w:val="0"/>
          <w:bCs w:val="0"/>
          <w:color w:val="000000"/>
          <w:highlight w:val="none"/>
        </w:rPr>
        <w:t>11、证明投标人及投标标的符合招标文件规定的文件</w:t>
      </w:r>
      <w:bookmarkEnd w:id="123"/>
      <w:bookmarkEnd w:id="124"/>
      <w:bookmarkEnd w:id="125"/>
    </w:p>
    <w:bookmarkEnd w:id="126"/>
    <w:bookmarkEnd w:id="127"/>
    <w:bookmarkEnd w:id="128"/>
    <w:p w14:paraId="7CCA71B5">
      <w:pPr>
        <w:spacing w:line="560" w:lineRule="exact"/>
        <w:ind w:firstLine="480"/>
        <w:rPr>
          <w:rFonts w:hint="eastAsia"/>
          <w:color w:val="000000"/>
          <w:sz w:val="24"/>
          <w:szCs w:val="24"/>
          <w:highlight w:val="none"/>
        </w:rPr>
      </w:pPr>
      <w:bookmarkStart w:id="129" w:name="_Toc14577355"/>
      <w:bookmarkStart w:id="130" w:name="_Toc49090508"/>
      <w:r>
        <w:rPr>
          <w:rFonts w:hint="eastAsia"/>
          <w:color w:val="000000"/>
          <w:sz w:val="24"/>
          <w:szCs w:val="24"/>
          <w:highlight w:val="none"/>
        </w:rPr>
        <w:t>11.1 投标人应按照法律、法规、规章和规范性文件以及招标文件要求提交证明文件，证明其及投标标的符合招标文件规定。</w:t>
      </w:r>
    </w:p>
    <w:p w14:paraId="510B5A46">
      <w:pPr>
        <w:spacing w:line="560" w:lineRule="exact"/>
        <w:ind w:firstLine="480"/>
        <w:rPr>
          <w:rFonts w:hint="eastAsia"/>
          <w:color w:val="000000"/>
          <w:sz w:val="24"/>
          <w:szCs w:val="24"/>
          <w:highlight w:val="none"/>
        </w:rPr>
      </w:pPr>
      <w:r>
        <w:rPr>
          <w:rFonts w:hint="eastAsia"/>
          <w:color w:val="000000"/>
          <w:sz w:val="24"/>
          <w:szCs w:val="24"/>
          <w:highlight w:val="none"/>
        </w:rPr>
        <w:t>11.2招标文件对证明文件无明确形式要求的，证明文件可以以文字资料、图纸和数据等形式提交。</w:t>
      </w:r>
    </w:p>
    <w:p w14:paraId="5648C5F8">
      <w:pPr>
        <w:pStyle w:val="223"/>
        <w:spacing w:before="0" w:after="0" w:line="560" w:lineRule="exact"/>
        <w:ind w:firstLine="560"/>
        <w:rPr>
          <w:rFonts w:hint="eastAsia" w:ascii="Times New Roman" w:hAnsi="Times New Roman"/>
          <w:b w:val="0"/>
          <w:bCs w:val="0"/>
          <w:color w:val="000000"/>
          <w:highlight w:val="none"/>
        </w:rPr>
      </w:pPr>
      <w:r>
        <w:rPr>
          <w:rFonts w:hint="eastAsia" w:ascii="Times New Roman" w:hAnsi="Times New Roman"/>
          <w:b w:val="0"/>
          <w:bCs w:val="0"/>
          <w:color w:val="000000"/>
          <w:highlight w:val="none"/>
        </w:rPr>
        <w:t>12、投标分项报价</w:t>
      </w:r>
      <w:bookmarkEnd w:id="129"/>
      <w:bookmarkStart w:id="131" w:name="_Hlt26670373"/>
      <w:bookmarkEnd w:id="131"/>
      <w:r>
        <w:rPr>
          <w:rFonts w:hint="eastAsia" w:ascii="Times New Roman" w:hAnsi="Times New Roman"/>
          <w:b w:val="0"/>
          <w:bCs w:val="0"/>
          <w:color w:val="000000"/>
          <w:highlight w:val="none"/>
        </w:rPr>
        <w:t>表</w:t>
      </w:r>
      <w:bookmarkEnd w:id="130"/>
    </w:p>
    <w:p w14:paraId="67DC7516">
      <w:pPr>
        <w:spacing w:line="560" w:lineRule="exact"/>
        <w:ind w:firstLine="480"/>
        <w:rPr>
          <w:rFonts w:hint="eastAsia"/>
          <w:bCs/>
          <w:color w:val="000000"/>
          <w:sz w:val="24"/>
          <w:highlight w:val="none"/>
        </w:rPr>
      </w:pPr>
      <w:r>
        <w:rPr>
          <w:rFonts w:hint="eastAsia"/>
          <w:bCs/>
          <w:color w:val="000000"/>
          <w:sz w:val="24"/>
          <w:highlight w:val="none"/>
        </w:rPr>
        <w:t>12.1</w:t>
      </w:r>
      <w:r>
        <w:rPr>
          <w:rFonts w:hint="eastAsia"/>
          <w:color w:val="000000"/>
          <w:sz w:val="24"/>
          <w:highlight w:val="none"/>
        </w:rPr>
        <w:t xml:space="preserve"> 投</w:t>
      </w:r>
      <w:bookmarkStart w:id="132" w:name="_Hlt26954840"/>
      <w:bookmarkEnd w:id="132"/>
      <w:r>
        <w:rPr>
          <w:rFonts w:hint="eastAsia"/>
          <w:color w:val="000000"/>
          <w:sz w:val="24"/>
          <w:highlight w:val="none"/>
        </w:rPr>
        <w:t>标人应按照招标文件规定格式填报投标分项报价表</w:t>
      </w:r>
      <w:bookmarkStart w:id="133" w:name="_Hlt26670399"/>
      <w:bookmarkEnd w:id="133"/>
      <w:r>
        <w:rPr>
          <w:rFonts w:hint="eastAsia"/>
          <w:color w:val="000000"/>
          <w:sz w:val="24"/>
          <w:highlight w:val="none"/>
        </w:rPr>
        <w:t>。</w:t>
      </w:r>
    </w:p>
    <w:p w14:paraId="388B5A25">
      <w:pPr>
        <w:spacing w:line="560" w:lineRule="exact"/>
        <w:ind w:firstLine="480"/>
        <w:rPr>
          <w:rFonts w:hint="eastAsia"/>
          <w:color w:val="000000"/>
          <w:sz w:val="24"/>
          <w:highlight w:val="none"/>
        </w:rPr>
      </w:pPr>
      <w:r>
        <w:rPr>
          <w:rFonts w:hint="eastAsia"/>
          <w:color w:val="000000"/>
          <w:sz w:val="24"/>
          <w:highlight w:val="none"/>
        </w:rPr>
        <w:t>12.2</w:t>
      </w:r>
      <w:r>
        <w:rPr>
          <w:rFonts w:hint="eastAsia"/>
          <w:bCs/>
          <w:color w:val="000000"/>
          <w:sz w:val="24"/>
          <w:highlight w:val="none"/>
        </w:rPr>
        <w:t>投标货币。投标文件中的单价和总价无特殊规定的采用人民币报价，以元为单位标注。</w:t>
      </w:r>
      <w:r>
        <w:rPr>
          <w:rFonts w:hint="eastAsia"/>
          <w:color w:val="000000"/>
          <w:sz w:val="24"/>
          <w:highlight w:val="none"/>
        </w:rPr>
        <w:t>招标文件中另有规定的按规定执行。</w:t>
      </w:r>
    </w:p>
    <w:p w14:paraId="23B2DAF9">
      <w:pPr>
        <w:spacing w:line="560" w:lineRule="exact"/>
        <w:ind w:firstLine="480"/>
        <w:rPr>
          <w:rFonts w:hint="eastAsia"/>
          <w:bCs/>
          <w:color w:val="000000"/>
          <w:sz w:val="24"/>
          <w:highlight w:val="none"/>
        </w:rPr>
      </w:pPr>
      <w:r>
        <w:rPr>
          <w:rFonts w:hint="eastAsia"/>
          <w:bCs/>
          <w:color w:val="000000"/>
          <w:sz w:val="24"/>
          <w:highlight w:val="none"/>
        </w:rPr>
        <w:t>12.3本项目不接受备选的投标方案或有选择的报价，只允许有一个报价。投标报价内容包括：响应报价应包括货款、标准附件、备品备件、专用工具、包装、运输、装卸、</w:t>
      </w:r>
      <w:r>
        <w:rPr>
          <w:rFonts w:hint="eastAsia"/>
          <w:bCs/>
          <w:color w:val="000000"/>
          <w:sz w:val="24"/>
          <w:highlight w:val="none"/>
          <w:lang w:eastAsia="zh-CN"/>
        </w:rPr>
        <w:t>代理服务费、</w:t>
      </w:r>
      <w:r>
        <w:rPr>
          <w:rFonts w:hint="eastAsia"/>
          <w:bCs/>
          <w:color w:val="000000"/>
          <w:sz w:val="24"/>
          <w:highlight w:val="none"/>
        </w:rPr>
        <w:t>保险、税金、货到就位以及安装、调试、培训、保修等完成本项目所涉及到的一切相关费用。</w:t>
      </w:r>
    </w:p>
    <w:p w14:paraId="3823F789">
      <w:pPr>
        <w:pStyle w:val="223"/>
        <w:spacing w:before="0" w:after="0" w:line="560" w:lineRule="exact"/>
        <w:ind w:firstLine="560"/>
        <w:rPr>
          <w:rFonts w:hint="eastAsia"/>
          <w:b w:val="0"/>
          <w:bCs w:val="0"/>
          <w:color w:val="000000"/>
          <w:highlight w:val="none"/>
        </w:rPr>
      </w:pPr>
      <w:bookmarkStart w:id="134" w:name="_Hlt26954848"/>
      <w:bookmarkEnd w:id="134"/>
      <w:bookmarkStart w:id="135" w:name="_Hlt26668983"/>
      <w:bookmarkEnd w:id="135"/>
      <w:bookmarkStart w:id="136" w:name="_Hlt26670486"/>
      <w:bookmarkEnd w:id="136"/>
      <w:bookmarkStart w:id="137" w:name="_Hlt26954846"/>
      <w:bookmarkEnd w:id="137"/>
      <w:bookmarkStart w:id="138" w:name="_Hlt26954844"/>
      <w:bookmarkEnd w:id="138"/>
      <w:bookmarkStart w:id="139" w:name="_Hlt26670425"/>
      <w:bookmarkEnd w:id="139"/>
      <w:bookmarkStart w:id="140" w:name="_Hlt26954842"/>
      <w:bookmarkEnd w:id="140"/>
      <w:bookmarkStart w:id="141" w:name="_Hlt26954731"/>
      <w:bookmarkEnd w:id="141"/>
      <w:bookmarkStart w:id="142" w:name="_Hlt26670482"/>
      <w:bookmarkEnd w:id="142"/>
      <w:bookmarkStart w:id="143" w:name="_Hlt26670403"/>
      <w:bookmarkEnd w:id="143"/>
      <w:bookmarkStart w:id="144" w:name="_Toc14577359"/>
      <w:bookmarkStart w:id="145" w:name="_Toc49090510"/>
      <w:r>
        <w:rPr>
          <w:rFonts w:hint="eastAsia"/>
          <w:b w:val="0"/>
          <w:bCs w:val="0"/>
          <w:color w:val="000000"/>
          <w:highlight w:val="none"/>
        </w:rPr>
        <w:t>13、技术要求响应及偏离表、商务要求响应及偏离表</w:t>
      </w:r>
    </w:p>
    <w:p w14:paraId="1CE2A875">
      <w:pPr>
        <w:spacing w:line="560" w:lineRule="exact"/>
        <w:ind w:firstLine="480"/>
        <w:rPr>
          <w:rFonts w:hint="eastAsia" w:ascii="宋体" w:hAnsi="Arial" w:cs="宋体"/>
          <w:color w:val="000000"/>
          <w:sz w:val="24"/>
          <w:highlight w:val="none"/>
          <w:lang w:val="zh-CN"/>
        </w:rPr>
      </w:pPr>
      <w:r>
        <w:rPr>
          <w:rFonts w:ascii="宋体" w:hAnsi="Arial" w:cs="宋体"/>
          <w:bCs/>
          <w:color w:val="000000"/>
          <w:sz w:val="24"/>
          <w:highlight w:val="none"/>
          <w:lang w:val="zh-CN"/>
        </w:rPr>
        <w:t>1</w:t>
      </w:r>
      <w:r>
        <w:rPr>
          <w:rFonts w:hint="eastAsia" w:ascii="宋体" w:hAnsi="Arial" w:cs="宋体"/>
          <w:bCs/>
          <w:color w:val="000000"/>
          <w:sz w:val="24"/>
          <w:highlight w:val="none"/>
          <w:lang w:val="zh-CN"/>
        </w:rPr>
        <w:t>3</w:t>
      </w:r>
      <w:r>
        <w:rPr>
          <w:rFonts w:ascii="宋体" w:hAnsi="Arial" w:cs="宋体"/>
          <w:bCs/>
          <w:color w:val="000000"/>
          <w:sz w:val="24"/>
          <w:highlight w:val="none"/>
          <w:lang w:val="zh-CN"/>
        </w:rPr>
        <w:t>.1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投标人需对招标文件中的技术要求与商务要求逐项作出响应或偏离，并说明原因。</w:t>
      </w:r>
    </w:p>
    <w:p w14:paraId="50EE60F9">
      <w:pPr>
        <w:tabs>
          <w:tab w:val="left" w:pos="1035"/>
        </w:tabs>
        <w:spacing w:line="560" w:lineRule="exact"/>
        <w:ind w:firstLine="480"/>
        <w:rPr>
          <w:rFonts w:ascii="宋体" w:hAnsi="Arial" w:cs="宋体"/>
          <w:color w:val="000000"/>
          <w:sz w:val="24"/>
          <w:highlight w:val="none"/>
          <w:lang w:val="zh-CN"/>
        </w:rPr>
      </w:pPr>
      <w:r>
        <w:rPr>
          <w:rFonts w:hint="eastAsia" w:ascii="宋体" w:hAnsi="Arial" w:cs="宋体"/>
          <w:color w:val="000000"/>
          <w:sz w:val="24"/>
          <w:highlight w:val="none"/>
          <w:lang w:val="zh-CN"/>
        </w:rPr>
        <w:t>13.2 投标人可在投标文件中提供认为需要的其他技术文件或说明。</w:t>
      </w:r>
    </w:p>
    <w:p w14:paraId="5DFD54B7">
      <w:pPr>
        <w:keepNext/>
        <w:keepLines/>
        <w:spacing w:line="560" w:lineRule="exact"/>
        <w:ind w:firstLine="560"/>
        <w:outlineLvl w:val="3"/>
        <w:rPr>
          <w:rFonts w:eastAsia="黑体" w:cs="Arial"/>
          <w:color w:val="000000"/>
          <w:sz w:val="28"/>
          <w:szCs w:val="28"/>
          <w:highlight w:val="none"/>
        </w:rPr>
      </w:pPr>
      <w:r>
        <w:rPr>
          <w:rFonts w:hint="eastAsia" w:eastAsia="黑体" w:cs="Arial"/>
          <w:color w:val="000000"/>
          <w:sz w:val="28"/>
          <w:szCs w:val="28"/>
          <w:highlight w:val="none"/>
        </w:rPr>
        <w:t>14、服务承诺、培训计划、人员安排及其他</w:t>
      </w:r>
    </w:p>
    <w:p w14:paraId="2CB0CFC7">
      <w:pPr>
        <w:spacing w:line="560" w:lineRule="exact"/>
        <w:ind w:firstLine="480"/>
        <w:rPr>
          <w:color w:val="000000"/>
          <w:sz w:val="24"/>
          <w:szCs w:val="24"/>
          <w:highlight w:val="none"/>
        </w:rPr>
      </w:pPr>
      <w:r>
        <w:rPr>
          <w:rFonts w:hint="eastAsia"/>
          <w:bCs/>
          <w:color w:val="000000"/>
          <w:sz w:val="24"/>
          <w:szCs w:val="24"/>
          <w:highlight w:val="none"/>
        </w:rPr>
        <w:t xml:space="preserve">14.1 </w:t>
      </w:r>
      <w:r>
        <w:rPr>
          <w:rFonts w:hint="eastAsia"/>
          <w:color w:val="000000"/>
          <w:sz w:val="24"/>
          <w:szCs w:val="24"/>
          <w:highlight w:val="none"/>
        </w:rPr>
        <w:t>投标人需根据招标文件要求提供有关售后服务的管理制度，售后服务机构的分布情况，售后服务人员的数量、素质、技术水平及售后服务的反应能力等。</w:t>
      </w:r>
    </w:p>
    <w:p w14:paraId="451B9C4D">
      <w:pPr>
        <w:spacing w:line="560" w:lineRule="exact"/>
        <w:ind w:firstLine="480"/>
        <w:rPr>
          <w:color w:val="000000"/>
          <w:sz w:val="24"/>
          <w:szCs w:val="24"/>
          <w:highlight w:val="none"/>
        </w:rPr>
      </w:pPr>
      <w:r>
        <w:rPr>
          <w:rFonts w:hint="eastAsia"/>
          <w:color w:val="000000"/>
          <w:sz w:val="24"/>
          <w:szCs w:val="24"/>
          <w:highlight w:val="none"/>
        </w:rPr>
        <w:t>14.2 投标人需根据招标文件要求提供培训计划。</w:t>
      </w:r>
    </w:p>
    <w:p w14:paraId="15EF75DB">
      <w:pPr>
        <w:spacing w:line="560" w:lineRule="exact"/>
        <w:ind w:firstLine="480"/>
        <w:rPr>
          <w:rFonts w:hint="eastAsia"/>
          <w:b/>
          <w:bCs/>
          <w:color w:val="000000"/>
          <w:highlight w:val="none"/>
        </w:rPr>
      </w:pPr>
      <w:r>
        <w:rPr>
          <w:rFonts w:hint="eastAsia"/>
          <w:color w:val="000000"/>
          <w:sz w:val="24"/>
          <w:szCs w:val="24"/>
          <w:highlight w:val="none"/>
        </w:rPr>
        <w:t>14.3 投标人需根据招标文件要求提供</w:t>
      </w:r>
      <w:r>
        <w:rPr>
          <w:rFonts w:hint="eastAsia" w:cs="宋体"/>
          <w:color w:val="000000"/>
          <w:sz w:val="24"/>
          <w:highlight w:val="none"/>
          <w:lang w:val="zh-CN"/>
        </w:rPr>
        <w:t>所投标的的主要组成部分、功能设计、实现思路及关键技术等。</w:t>
      </w:r>
    </w:p>
    <w:p w14:paraId="0DD0FD14">
      <w:pPr>
        <w:pStyle w:val="223"/>
        <w:spacing w:before="0" w:after="0" w:line="560" w:lineRule="exact"/>
        <w:ind w:firstLine="560"/>
        <w:rPr>
          <w:rFonts w:hint="eastAsia" w:ascii="Times New Roman" w:hAnsi="Times New Roman"/>
          <w:b w:val="0"/>
          <w:bCs w:val="0"/>
          <w:color w:val="000000"/>
          <w:highlight w:val="none"/>
        </w:rPr>
      </w:pPr>
      <w:r>
        <w:rPr>
          <w:rFonts w:hint="eastAsia" w:ascii="Times New Roman" w:hAnsi="Times New Roman"/>
          <w:b w:val="0"/>
          <w:bCs w:val="0"/>
          <w:color w:val="000000"/>
          <w:highlight w:val="none"/>
        </w:rPr>
        <w:t>15、投标声明及承诺函和开标一览表</w:t>
      </w:r>
    </w:p>
    <w:p w14:paraId="354C8BE5">
      <w:pPr>
        <w:spacing w:line="560" w:lineRule="exact"/>
        <w:ind w:firstLine="480"/>
        <w:rPr>
          <w:rFonts w:hint="eastAsia"/>
          <w:color w:val="000000"/>
          <w:sz w:val="24"/>
          <w:highlight w:val="none"/>
        </w:rPr>
      </w:pPr>
      <w:r>
        <w:rPr>
          <w:rFonts w:hint="eastAsia"/>
          <w:bCs/>
          <w:color w:val="000000"/>
          <w:sz w:val="24"/>
          <w:highlight w:val="none"/>
        </w:rPr>
        <w:t>15.1</w:t>
      </w:r>
      <w:r>
        <w:rPr>
          <w:rFonts w:hint="eastAsia"/>
          <w:color w:val="000000"/>
          <w:sz w:val="24"/>
          <w:highlight w:val="none"/>
        </w:rPr>
        <w:t xml:space="preserve"> 投标人应按照招标文件中提供的格式完整、正确填写投标声明及承诺函、开标一览表。</w:t>
      </w:r>
    </w:p>
    <w:p w14:paraId="599D071E">
      <w:pPr>
        <w:spacing w:line="560" w:lineRule="exact"/>
        <w:ind w:firstLine="480"/>
        <w:rPr>
          <w:rFonts w:hint="eastAsia"/>
          <w:b/>
          <w:bCs/>
          <w:color w:val="000000"/>
          <w:sz w:val="24"/>
          <w:highlight w:val="none"/>
        </w:rPr>
      </w:pPr>
      <w:r>
        <w:rPr>
          <w:rFonts w:hint="eastAsia"/>
          <w:bCs/>
          <w:color w:val="000000"/>
          <w:sz w:val="24"/>
          <w:highlight w:val="none"/>
        </w:rPr>
        <w:t>15.2</w:t>
      </w:r>
      <w:r>
        <w:rPr>
          <w:rFonts w:hint="eastAsia"/>
          <w:color w:val="000000"/>
          <w:sz w:val="24"/>
          <w:highlight w:val="none"/>
        </w:rPr>
        <w:t xml:space="preserve"> 对于采用货币报价的项目，</w:t>
      </w:r>
      <w:r>
        <w:rPr>
          <w:rFonts w:hint="eastAsia"/>
          <w:bCs/>
          <w:color w:val="000000"/>
          <w:sz w:val="24"/>
          <w:highlight w:val="none"/>
        </w:rPr>
        <w:t>开标一览表中的投标总报价应与投标分项报价表中的投标总报价一致，如不一致，</w:t>
      </w:r>
      <w:r>
        <w:rPr>
          <w:rFonts w:hint="eastAsia"/>
          <w:color w:val="000000"/>
          <w:sz w:val="24"/>
          <w:szCs w:val="24"/>
          <w:highlight w:val="none"/>
        </w:rPr>
        <w:t>不作为无效投标处理</w:t>
      </w:r>
      <w:r>
        <w:rPr>
          <w:rFonts w:hint="eastAsia"/>
          <w:bCs/>
          <w:color w:val="000000"/>
          <w:sz w:val="24"/>
          <w:highlight w:val="none"/>
        </w:rPr>
        <w:t>，但评标时按开标一览表中价格</w:t>
      </w:r>
      <w:r>
        <w:rPr>
          <w:rFonts w:hint="eastAsia"/>
          <w:color w:val="000000"/>
          <w:sz w:val="24"/>
          <w:highlight w:val="none"/>
        </w:rPr>
        <w:t>为准。</w:t>
      </w:r>
    </w:p>
    <w:bookmarkEnd w:id="144"/>
    <w:bookmarkEnd w:id="145"/>
    <w:p w14:paraId="2073B3E3">
      <w:pPr>
        <w:pStyle w:val="223"/>
        <w:spacing w:before="0" w:after="0" w:line="560" w:lineRule="exact"/>
        <w:ind w:firstLine="560"/>
        <w:rPr>
          <w:rFonts w:hint="eastAsia" w:ascii="Times New Roman" w:hAnsi="Times New Roman"/>
          <w:b w:val="0"/>
          <w:bCs w:val="0"/>
          <w:color w:val="000000"/>
          <w:highlight w:val="none"/>
        </w:rPr>
      </w:pPr>
      <w:bookmarkStart w:id="146" w:name="_Hlt26954734"/>
      <w:bookmarkEnd w:id="146"/>
      <w:bookmarkStart w:id="147" w:name="_Hlt26954850"/>
      <w:bookmarkEnd w:id="147"/>
      <w:bookmarkStart w:id="148" w:name="_Hlt26670489"/>
      <w:bookmarkEnd w:id="148"/>
      <w:bookmarkStart w:id="149" w:name="_Toc49090511"/>
      <w:bookmarkStart w:id="150" w:name="_Toc14577360"/>
      <w:r>
        <w:rPr>
          <w:rFonts w:hint="eastAsia" w:ascii="Times New Roman" w:hAnsi="Times New Roman"/>
          <w:b w:val="0"/>
          <w:bCs w:val="0"/>
          <w:color w:val="000000"/>
          <w:highlight w:val="none"/>
        </w:rPr>
        <w:t>16、投标有效期</w:t>
      </w:r>
      <w:bookmarkEnd w:id="149"/>
      <w:bookmarkEnd w:id="150"/>
    </w:p>
    <w:p w14:paraId="71989526">
      <w:pPr>
        <w:spacing w:line="560" w:lineRule="exact"/>
        <w:ind w:firstLine="480"/>
        <w:rPr>
          <w:rFonts w:hint="eastAsia"/>
          <w:bCs/>
          <w:color w:val="000000"/>
          <w:sz w:val="24"/>
          <w:highlight w:val="none"/>
        </w:rPr>
      </w:pPr>
      <w:r>
        <w:rPr>
          <w:rFonts w:hint="eastAsia"/>
          <w:color w:val="000000"/>
          <w:sz w:val="24"/>
          <w:highlight w:val="none"/>
        </w:rPr>
        <w:t>16.1</w:t>
      </w:r>
      <w:r>
        <w:rPr>
          <w:rFonts w:hint="eastAsia"/>
          <w:bCs/>
          <w:color w:val="000000"/>
          <w:sz w:val="24"/>
          <w:highlight w:val="none"/>
        </w:rPr>
        <w:t xml:space="preserve"> 投标有效期为开标之日后</w:t>
      </w:r>
      <w:r>
        <w:rPr>
          <w:rFonts w:hint="eastAsia"/>
          <w:b/>
          <w:color w:val="000000"/>
          <w:sz w:val="24"/>
          <w:highlight w:val="none"/>
          <w:u w:val="single"/>
        </w:rPr>
        <w:t>六十（60）天</w:t>
      </w:r>
      <w:r>
        <w:rPr>
          <w:rFonts w:hint="eastAsia"/>
          <w:bCs/>
          <w:color w:val="000000"/>
          <w:sz w:val="24"/>
          <w:highlight w:val="none"/>
        </w:rPr>
        <w:t>。投标有效期比规定短的将被视为未实质性响应招标</w:t>
      </w:r>
      <w:r>
        <w:rPr>
          <w:bCs/>
          <w:color w:val="000000"/>
          <w:sz w:val="24"/>
          <w:highlight w:val="none"/>
        </w:rPr>
        <w:t>文件</w:t>
      </w:r>
      <w:r>
        <w:rPr>
          <w:rFonts w:hint="eastAsia"/>
          <w:bCs/>
          <w:color w:val="000000"/>
          <w:sz w:val="24"/>
          <w:highlight w:val="none"/>
        </w:rPr>
        <w:t>而予以拒绝。</w:t>
      </w:r>
    </w:p>
    <w:p w14:paraId="758A6093">
      <w:pPr>
        <w:pStyle w:val="223"/>
        <w:spacing w:before="0" w:after="0" w:line="560" w:lineRule="exact"/>
        <w:ind w:firstLine="560"/>
        <w:rPr>
          <w:rFonts w:hint="eastAsia" w:ascii="Times New Roman" w:hAnsi="Times New Roman"/>
          <w:b w:val="0"/>
          <w:bCs w:val="0"/>
          <w:color w:val="000000"/>
          <w:highlight w:val="none"/>
        </w:rPr>
      </w:pPr>
      <w:r>
        <w:rPr>
          <w:rFonts w:hint="eastAsia" w:ascii="Times New Roman" w:hAnsi="Times New Roman"/>
          <w:b w:val="0"/>
          <w:bCs w:val="0"/>
          <w:color w:val="000000"/>
          <w:highlight w:val="none"/>
        </w:rPr>
        <w:t>17、投标有效期的延长</w:t>
      </w:r>
    </w:p>
    <w:p w14:paraId="675F3B9D">
      <w:pPr>
        <w:spacing w:line="560" w:lineRule="exact"/>
        <w:ind w:firstLine="480"/>
        <w:rPr>
          <w:rFonts w:hint="eastAsia"/>
          <w:bCs/>
          <w:color w:val="000000"/>
          <w:sz w:val="24"/>
          <w:highlight w:val="none"/>
        </w:rPr>
      </w:pPr>
      <w:r>
        <w:rPr>
          <w:rFonts w:hint="eastAsia"/>
          <w:color w:val="000000"/>
          <w:sz w:val="24"/>
          <w:highlight w:val="none"/>
        </w:rPr>
        <w:t>17.1</w:t>
      </w:r>
      <w:r>
        <w:rPr>
          <w:rFonts w:hint="eastAsia"/>
          <w:bCs/>
          <w:color w:val="000000"/>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000000"/>
          <w:sz w:val="24"/>
          <w:szCs w:val="24"/>
          <w:highlight w:val="none"/>
        </w:rPr>
        <w:t>。</w:t>
      </w:r>
      <w:r>
        <w:rPr>
          <w:rFonts w:hint="eastAsia"/>
          <w:bCs/>
          <w:color w:val="000000"/>
          <w:sz w:val="24"/>
          <w:highlight w:val="none"/>
        </w:rPr>
        <w:t>同意延长投标有效期的投标人既不能要求也不允许修改其投标文件</w:t>
      </w:r>
      <w:r>
        <w:rPr>
          <w:rFonts w:hint="eastAsia"/>
          <w:color w:val="000000"/>
          <w:sz w:val="24"/>
          <w:szCs w:val="24"/>
          <w:highlight w:val="none"/>
        </w:rPr>
        <w:t>，同时受投标有效期约束的所有权利与义务均延长至新的有效期</w:t>
      </w:r>
      <w:r>
        <w:rPr>
          <w:rFonts w:hint="eastAsia"/>
          <w:bCs/>
          <w:color w:val="000000"/>
          <w:sz w:val="24"/>
          <w:highlight w:val="none"/>
        </w:rPr>
        <w:t>。</w:t>
      </w:r>
    </w:p>
    <w:p w14:paraId="1911AC4C">
      <w:pPr>
        <w:spacing w:line="560" w:lineRule="exact"/>
        <w:ind w:firstLine="480"/>
        <w:rPr>
          <w:rFonts w:hint="eastAsia"/>
          <w:color w:val="000000"/>
          <w:sz w:val="24"/>
          <w:highlight w:val="none"/>
        </w:rPr>
      </w:pPr>
      <w:r>
        <w:rPr>
          <w:rFonts w:hint="eastAsia"/>
          <w:color w:val="000000"/>
          <w:sz w:val="24"/>
          <w:highlight w:val="none"/>
        </w:rPr>
        <w:t xml:space="preserve">17.2中标人的投标文件作为项目合同的附件，其有效期至中标人全部合同义务履行完毕为止。 </w:t>
      </w:r>
    </w:p>
    <w:p w14:paraId="1C27AE58">
      <w:pPr>
        <w:pStyle w:val="219"/>
        <w:spacing w:before="0" w:after="0" w:line="560" w:lineRule="exact"/>
        <w:ind w:firstLine="643"/>
        <w:rPr>
          <w:rFonts w:hint="eastAsia"/>
          <w:color w:val="000000"/>
          <w:highlight w:val="none"/>
        </w:rPr>
      </w:pPr>
      <w:bookmarkStart w:id="151" w:name="_Hlt26954852"/>
      <w:bookmarkEnd w:id="151"/>
      <w:bookmarkStart w:id="152" w:name="_Hlt26954739"/>
      <w:bookmarkEnd w:id="152"/>
      <w:bookmarkStart w:id="153" w:name="_Toc20823296"/>
      <w:bookmarkStart w:id="154" w:name="_Toc16938540"/>
      <w:bookmarkStart w:id="155" w:name="_Toc513029224"/>
      <w:bookmarkStart w:id="156" w:name="_Toc120614217"/>
      <w:r>
        <w:rPr>
          <w:rFonts w:hint="eastAsia"/>
          <w:color w:val="000000"/>
          <w:highlight w:val="none"/>
        </w:rPr>
        <w:t>四、投标文件的递交</w:t>
      </w:r>
      <w:bookmarkEnd w:id="153"/>
      <w:bookmarkEnd w:id="154"/>
      <w:bookmarkEnd w:id="155"/>
      <w:bookmarkEnd w:id="156"/>
    </w:p>
    <w:p w14:paraId="330995E0">
      <w:pPr>
        <w:pStyle w:val="223"/>
        <w:spacing w:before="0" w:after="0" w:line="560" w:lineRule="exact"/>
        <w:ind w:firstLine="560"/>
        <w:rPr>
          <w:rFonts w:hint="eastAsia" w:ascii="Times New Roman" w:hAnsi="Times New Roman"/>
          <w:b w:val="0"/>
          <w:bCs w:val="0"/>
          <w:color w:val="000000"/>
          <w:highlight w:val="none"/>
        </w:rPr>
      </w:pPr>
      <w:bookmarkStart w:id="157" w:name="_Toc462564084"/>
      <w:bookmarkStart w:id="158" w:name="_Toc16938541"/>
      <w:bookmarkStart w:id="159" w:name="_Toc20823297"/>
      <w:bookmarkStart w:id="160" w:name="_Toc513029225"/>
      <w:r>
        <w:rPr>
          <w:rFonts w:hint="eastAsia" w:ascii="Times New Roman" w:hAnsi="Times New Roman"/>
          <w:b w:val="0"/>
          <w:bCs w:val="0"/>
          <w:color w:val="000000"/>
          <w:highlight w:val="none"/>
        </w:rPr>
        <w:t>18、投标文件</w:t>
      </w:r>
      <w:bookmarkEnd w:id="157"/>
      <w:bookmarkEnd w:id="158"/>
      <w:bookmarkEnd w:id="159"/>
      <w:bookmarkEnd w:id="160"/>
      <w:r>
        <w:rPr>
          <w:rFonts w:hint="eastAsia" w:ascii="Times New Roman" w:hAnsi="Times New Roman"/>
          <w:b w:val="0"/>
          <w:bCs w:val="0"/>
          <w:color w:val="000000"/>
          <w:highlight w:val="none"/>
        </w:rPr>
        <w:t>的递交</w:t>
      </w:r>
    </w:p>
    <w:p w14:paraId="37FE004F">
      <w:pPr>
        <w:spacing w:line="560" w:lineRule="exact"/>
        <w:ind w:firstLine="480"/>
        <w:rPr>
          <w:rFonts w:hint="eastAsia"/>
          <w:color w:val="000000"/>
          <w:sz w:val="24"/>
          <w:highlight w:val="none"/>
        </w:rPr>
      </w:pPr>
      <w:r>
        <w:rPr>
          <w:rFonts w:hint="eastAsia"/>
          <w:color w:val="000000"/>
          <w:sz w:val="24"/>
          <w:highlight w:val="none"/>
        </w:rPr>
        <w:t>18.1投标人应当按照《操作手册》规定，在投标截止时间前制作并上传电子投标文件。</w:t>
      </w:r>
      <w:bookmarkStart w:id="161" w:name="_Toc20823298"/>
      <w:bookmarkStart w:id="162" w:name="_Toc513029226"/>
      <w:bookmarkStart w:id="163" w:name="_Toc16938542"/>
    </w:p>
    <w:p w14:paraId="3C62870B">
      <w:pPr>
        <w:spacing w:line="560" w:lineRule="exact"/>
        <w:ind w:firstLine="480"/>
        <w:rPr>
          <w:rFonts w:hint="eastAsia"/>
          <w:color w:val="000000"/>
          <w:sz w:val="24"/>
          <w:highlight w:val="none"/>
        </w:rPr>
      </w:pPr>
      <w:r>
        <w:rPr>
          <w:rFonts w:hint="eastAsia"/>
          <w:color w:val="000000"/>
          <w:sz w:val="24"/>
          <w:highlight w:val="none"/>
        </w:rPr>
        <w:t>18.2投标人通过“苏采云”系统不见面开标大厅在线参与开标活动。（具体操作详见《“苏采云”系统投标人操作手册》，网址链接</w:t>
      </w:r>
      <w:r>
        <w:rPr>
          <w:rFonts w:hint="eastAsia"/>
          <w:color w:val="000000"/>
          <w:sz w:val="22"/>
          <w:szCs w:val="20"/>
          <w:highlight w:val="none"/>
        </w:rPr>
        <w:t>http://www.ccgp-jiangsu.gov.cn//webfile/jiangsu/202311/1699268553318052447.pdf）</w:t>
      </w:r>
    </w:p>
    <w:p w14:paraId="5BDDF4D7">
      <w:pPr>
        <w:pStyle w:val="223"/>
        <w:spacing w:before="0" w:after="0" w:line="560" w:lineRule="exact"/>
        <w:ind w:firstLine="560"/>
        <w:rPr>
          <w:rFonts w:hint="eastAsia" w:ascii="Times New Roman" w:hAnsi="Times New Roman"/>
          <w:b w:val="0"/>
          <w:color w:val="000000"/>
          <w:highlight w:val="none"/>
        </w:rPr>
      </w:pPr>
      <w:r>
        <w:rPr>
          <w:rFonts w:hint="eastAsia" w:ascii="Times New Roman" w:hAnsi="Times New Roman"/>
          <w:b w:val="0"/>
          <w:color w:val="000000"/>
          <w:highlight w:val="none"/>
        </w:rPr>
        <w:t>19、投标截止</w:t>
      </w:r>
      <w:bookmarkEnd w:id="161"/>
      <w:bookmarkEnd w:id="162"/>
      <w:bookmarkEnd w:id="163"/>
      <w:r>
        <w:rPr>
          <w:rFonts w:hint="eastAsia" w:ascii="Times New Roman" w:hAnsi="Times New Roman"/>
          <w:b w:val="0"/>
          <w:color w:val="000000"/>
          <w:highlight w:val="none"/>
        </w:rPr>
        <w:t>时间</w:t>
      </w:r>
    </w:p>
    <w:p w14:paraId="718A2807">
      <w:pPr>
        <w:spacing w:line="560" w:lineRule="exact"/>
        <w:ind w:firstLine="480"/>
        <w:rPr>
          <w:rFonts w:hint="eastAsia"/>
          <w:iCs/>
          <w:color w:val="000000"/>
          <w:sz w:val="24"/>
          <w:highlight w:val="none"/>
        </w:rPr>
      </w:pPr>
      <w:r>
        <w:rPr>
          <w:rFonts w:hint="eastAsia"/>
          <w:iCs/>
          <w:color w:val="000000"/>
          <w:sz w:val="24"/>
          <w:highlight w:val="none"/>
        </w:rPr>
        <w:t>19.1 投标人上传电子投标文件的时间不得迟于招标公告中规定的投标截止时间。</w:t>
      </w:r>
    </w:p>
    <w:p w14:paraId="2BEB24DD">
      <w:pPr>
        <w:spacing w:line="560" w:lineRule="exact"/>
        <w:ind w:firstLine="480"/>
        <w:rPr>
          <w:rFonts w:hint="eastAsia" w:ascii="宋体" w:hAnsi="宋体"/>
          <w:bCs/>
          <w:color w:val="000000"/>
          <w:sz w:val="24"/>
          <w:highlight w:val="none"/>
        </w:rPr>
      </w:pPr>
      <w:r>
        <w:rPr>
          <w:rFonts w:hint="eastAsia" w:ascii="宋体" w:hAnsi="宋体"/>
          <w:bCs/>
          <w:color w:val="000000"/>
          <w:sz w:val="24"/>
          <w:highlight w:val="none"/>
        </w:rPr>
        <w:t>投标人应充分考虑到网络环境、网络带宽等风险因素，如因投标人自身原因造成的电子投标文件上传不成功的按照本招标文件第二章第27.1.2条规定做无效投标处理。</w:t>
      </w:r>
    </w:p>
    <w:p w14:paraId="23CF2E72">
      <w:pPr>
        <w:spacing w:line="560" w:lineRule="exact"/>
        <w:ind w:firstLine="480"/>
        <w:rPr>
          <w:rFonts w:hint="eastAsia"/>
          <w:bCs/>
          <w:color w:val="000000"/>
          <w:sz w:val="24"/>
          <w:highlight w:val="none"/>
        </w:rPr>
      </w:pPr>
      <w:r>
        <w:rPr>
          <w:rFonts w:hint="eastAsia"/>
          <w:color w:val="000000"/>
          <w:sz w:val="24"/>
          <w:highlight w:val="none"/>
        </w:rPr>
        <w:t>19.2</w:t>
      </w:r>
      <w:r>
        <w:rPr>
          <w:rFonts w:hint="eastAsia"/>
          <w:bCs/>
          <w:color w:val="000000"/>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p>
    <w:p w14:paraId="3A24A31A">
      <w:pPr>
        <w:pStyle w:val="223"/>
        <w:spacing w:before="0" w:after="0" w:line="560" w:lineRule="exact"/>
        <w:ind w:firstLine="560"/>
        <w:rPr>
          <w:rFonts w:hint="eastAsia" w:ascii="Times New Roman" w:hAnsi="Times New Roman"/>
          <w:b w:val="0"/>
          <w:bCs w:val="0"/>
          <w:color w:val="000000"/>
          <w:highlight w:val="none"/>
        </w:rPr>
      </w:pPr>
      <w:bookmarkStart w:id="164" w:name="_Toc20823299"/>
      <w:bookmarkStart w:id="165" w:name="_Toc16938543"/>
      <w:bookmarkStart w:id="166" w:name="_Toc513029227"/>
      <w:r>
        <w:rPr>
          <w:rFonts w:hint="eastAsia" w:ascii="Times New Roman" w:hAnsi="Times New Roman"/>
          <w:b w:val="0"/>
          <w:bCs w:val="0"/>
          <w:color w:val="000000"/>
          <w:highlight w:val="none"/>
        </w:rPr>
        <w:t>20、投标文件</w:t>
      </w:r>
      <w:bookmarkEnd w:id="164"/>
      <w:bookmarkEnd w:id="165"/>
      <w:bookmarkEnd w:id="166"/>
      <w:r>
        <w:rPr>
          <w:rFonts w:hint="eastAsia" w:ascii="Times New Roman" w:hAnsi="Times New Roman"/>
          <w:b w:val="0"/>
          <w:bCs w:val="0"/>
          <w:color w:val="000000"/>
          <w:highlight w:val="none"/>
        </w:rPr>
        <w:t>的拒收</w:t>
      </w:r>
    </w:p>
    <w:p w14:paraId="0FE2FF58">
      <w:pPr>
        <w:spacing w:line="560" w:lineRule="exact"/>
        <w:ind w:firstLine="480"/>
        <w:rPr>
          <w:rFonts w:hint="eastAsia"/>
          <w:bCs/>
          <w:color w:val="000000"/>
          <w:sz w:val="24"/>
          <w:highlight w:val="none"/>
        </w:rPr>
      </w:pPr>
      <w:r>
        <w:rPr>
          <w:rFonts w:hint="eastAsia"/>
          <w:color w:val="000000"/>
          <w:sz w:val="24"/>
          <w:highlight w:val="none"/>
        </w:rPr>
        <w:t>20.1</w:t>
      </w:r>
      <w:r>
        <w:rPr>
          <w:rFonts w:hint="eastAsia"/>
          <w:bCs/>
          <w:color w:val="000000"/>
          <w:sz w:val="24"/>
          <w:highlight w:val="none"/>
        </w:rPr>
        <w:t>采购代理机构拒绝接收在其规定的投标截止时间后上传的任何投标文件。</w:t>
      </w:r>
    </w:p>
    <w:p w14:paraId="1D284E3A">
      <w:pPr>
        <w:pStyle w:val="223"/>
        <w:spacing w:before="0" w:after="0" w:line="560" w:lineRule="exact"/>
        <w:ind w:firstLine="560"/>
        <w:rPr>
          <w:rFonts w:hint="eastAsia" w:ascii="Times New Roman" w:hAnsi="Times New Roman"/>
          <w:b w:val="0"/>
          <w:bCs w:val="0"/>
          <w:color w:val="000000"/>
          <w:highlight w:val="none"/>
        </w:rPr>
      </w:pPr>
      <w:bookmarkStart w:id="167" w:name="_Toc16938544"/>
      <w:bookmarkStart w:id="168" w:name="_Toc513029228"/>
      <w:bookmarkStart w:id="169" w:name="_Toc20823300"/>
      <w:bookmarkStart w:id="170" w:name="_Toc16938545"/>
      <w:bookmarkStart w:id="171" w:name="_Toc20823301"/>
      <w:bookmarkStart w:id="172" w:name="_Toc513029229"/>
      <w:bookmarkStart w:id="173" w:name="_Toc120614218"/>
      <w:r>
        <w:rPr>
          <w:rFonts w:hint="eastAsia" w:ascii="Times New Roman" w:hAnsi="Times New Roman"/>
          <w:b w:val="0"/>
          <w:bCs w:val="0"/>
          <w:color w:val="000000"/>
          <w:highlight w:val="none"/>
        </w:rPr>
        <w:t>21、投标文件的撤回和修改</w:t>
      </w:r>
      <w:bookmarkEnd w:id="167"/>
      <w:bookmarkEnd w:id="168"/>
      <w:bookmarkEnd w:id="169"/>
    </w:p>
    <w:p w14:paraId="47A33622">
      <w:pPr>
        <w:spacing w:line="560" w:lineRule="exact"/>
        <w:ind w:firstLine="480"/>
        <w:rPr>
          <w:rFonts w:hint="eastAsia"/>
          <w:color w:val="000000"/>
          <w:sz w:val="24"/>
          <w:highlight w:val="none"/>
        </w:rPr>
      </w:pPr>
      <w:r>
        <w:rPr>
          <w:rFonts w:hint="eastAsia"/>
          <w:color w:val="000000"/>
          <w:sz w:val="24"/>
          <w:highlight w:val="none"/>
        </w:rPr>
        <w:t>21.1 投标文件的撤回</w:t>
      </w:r>
    </w:p>
    <w:p w14:paraId="60FBB7BD">
      <w:pPr>
        <w:spacing w:line="560" w:lineRule="exact"/>
        <w:ind w:firstLine="480"/>
        <w:rPr>
          <w:rFonts w:hint="eastAsia"/>
          <w:color w:val="000000"/>
          <w:sz w:val="24"/>
          <w:highlight w:val="none"/>
        </w:rPr>
      </w:pPr>
      <w:r>
        <w:rPr>
          <w:rFonts w:hint="eastAsia"/>
          <w:color w:val="000000"/>
          <w:sz w:val="24"/>
          <w:highlight w:val="none"/>
        </w:rPr>
        <w:t>21.1.1 电子投标文件的撤回</w:t>
      </w:r>
    </w:p>
    <w:p w14:paraId="360F3D07">
      <w:pPr>
        <w:spacing w:line="560" w:lineRule="exact"/>
        <w:ind w:firstLine="480"/>
        <w:rPr>
          <w:rFonts w:hint="eastAsia"/>
          <w:color w:val="000000"/>
          <w:sz w:val="24"/>
          <w:highlight w:val="none"/>
        </w:rPr>
      </w:pPr>
      <w:r>
        <w:rPr>
          <w:rFonts w:hint="eastAsia"/>
          <w:color w:val="000000"/>
          <w:sz w:val="24"/>
          <w:highlight w:val="none"/>
        </w:rPr>
        <w:t>投标人可在投标截止时间前，撤回其电子投标文件，具体操作方法见《操作手册》。</w:t>
      </w:r>
    </w:p>
    <w:p w14:paraId="0049C86D">
      <w:pPr>
        <w:spacing w:line="560" w:lineRule="exact"/>
        <w:ind w:firstLine="480"/>
        <w:rPr>
          <w:rFonts w:hint="eastAsia"/>
          <w:color w:val="000000"/>
          <w:sz w:val="24"/>
          <w:szCs w:val="24"/>
          <w:highlight w:val="none"/>
        </w:rPr>
      </w:pPr>
      <w:r>
        <w:rPr>
          <w:rFonts w:hint="eastAsia"/>
          <w:color w:val="000000"/>
          <w:sz w:val="24"/>
          <w:szCs w:val="24"/>
          <w:highlight w:val="none"/>
        </w:rPr>
        <w:t>21.1.</w:t>
      </w:r>
      <w:r>
        <w:rPr>
          <w:color w:val="000000"/>
          <w:sz w:val="24"/>
          <w:szCs w:val="24"/>
          <w:highlight w:val="none"/>
        </w:rPr>
        <w:t>2</w:t>
      </w:r>
      <w:r>
        <w:rPr>
          <w:rFonts w:hint="eastAsia"/>
          <w:color w:val="000000"/>
          <w:sz w:val="24"/>
          <w:szCs w:val="24"/>
          <w:highlight w:val="none"/>
        </w:rPr>
        <w:t xml:space="preserve"> 投标人撤回电子投标文件，则认为其不再参与本项目投标活动。</w:t>
      </w:r>
    </w:p>
    <w:p w14:paraId="7631D58B">
      <w:pPr>
        <w:spacing w:line="560" w:lineRule="exact"/>
        <w:ind w:firstLine="480"/>
        <w:rPr>
          <w:rFonts w:hint="eastAsia"/>
          <w:color w:val="000000"/>
          <w:sz w:val="24"/>
          <w:szCs w:val="24"/>
          <w:highlight w:val="none"/>
        </w:rPr>
      </w:pPr>
      <w:r>
        <w:rPr>
          <w:rFonts w:hint="eastAsia"/>
          <w:color w:val="000000"/>
          <w:sz w:val="24"/>
          <w:szCs w:val="24"/>
          <w:highlight w:val="none"/>
        </w:rPr>
        <w:t>21.2 投标文件的修改</w:t>
      </w:r>
    </w:p>
    <w:p w14:paraId="2E5AF553">
      <w:pPr>
        <w:spacing w:line="560" w:lineRule="exact"/>
        <w:ind w:firstLine="480"/>
        <w:rPr>
          <w:rFonts w:hint="eastAsia"/>
          <w:color w:val="000000"/>
          <w:sz w:val="24"/>
          <w:highlight w:val="none"/>
        </w:rPr>
      </w:pPr>
      <w:r>
        <w:rPr>
          <w:rFonts w:hint="eastAsia"/>
          <w:color w:val="000000"/>
          <w:sz w:val="24"/>
          <w:highlight w:val="none"/>
        </w:rPr>
        <w:t>21.2.1投标人可在投标截止时间前，对其电子投标文件进行修改，具体操作方法见《操作手册》。</w:t>
      </w:r>
    </w:p>
    <w:p w14:paraId="2954296C">
      <w:pPr>
        <w:spacing w:line="560" w:lineRule="exact"/>
        <w:ind w:firstLine="480"/>
        <w:rPr>
          <w:rFonts w:hint="eastAsia"/>
          <w:bCs/>
          <w:color w:val="000000"/>
          <w:sz w:val="24"/>
          <w:highlight w:val="none"/>
        </w:rPr>
      </w:pPr>
      <w:r>
        <w:rPr>
          <w:rFonts w:hint="eastAsia"/>
          <w:color w:val="000000"/>
          <w:sz w:val="24"/>
          <w:highlight w:val="none"/>
        </w:rPr>
        <w:t>21.2.2</w:t>
      </w:r>
      <w:r>
        <w:rPr>
          <w:rFonts w:hint="eastAsia"/>
          <w:bCs/>
          <w:color w:val="000000"/>
          <w:sz w:val="24"/>
          <w:highlight w:val="none"/>
        </w:rPr>
        <w:t xml:space="preserve"> 在投标截止时间之后，投标人不得对其电子投标文件作任何修改。</w:t>
      </w:r>
    </w:p>
    <w:p w14:paraId="7944B472">
      <w:pPr>
        <w:spacing w:line="560" w:lineRule="exact"/>
        <w:ind w:firstLine="480"/>
        <w:rPr>
          <w:bCs/>
          <w:color w:val="000000"/>
          <w:sz w:val="24"/>
          <w:highlight w:val="none"/>
        </w:rPr>
      </w:pPr>
      <w:r>
        <w:rPr>
          <w:rFonts w:hint="eastAsia"/>
          <w:color w:val="000000"/>
          <w:sz w:val="24"/>
          <w:highlight w:val="none"/>
        </w:rPr>
        <w:t>21.3</w:t>
      </w:r>
      <w:r>
        <w:rPr>
          <w:rFonts w:hint="eastAsia"/>
          <w:bCs/>
          <w:color w:val="000000"/>
          <w:sz w:val="24"/>
          <w:highlight w:val="none"/>
        </w:rPr>
        <w:t xml:space="preserve"> 在投标截止时间至招标文件中规定的投标有效期满之间的这段时间内，投标人不得撤回其投标。</w:t>
      </w:r>
    </w:p>
    <w:p w14:paraId="4AE17DCE">
      <w:pPr>
        <w:pStyle w:val="219"/>
        <w:spacing w:before="0" w:after="0" w:line="560" w:lineRule="exact"/>
        <w:ind w:firstLine="643"/>
        <w:rPr>
          <w:rFonts w:hint="eastAsia"/>
          <w:color w:val="000000"/>
          <w:highlight w:val="none"/>
        </w:rPr>
      </w:pPr>
      <w:r>
        <w:rPr>
          <w:rFonts w:hint="eastAsia"/>
          <w:color w:val="000000"/>
          <w:highlight w:val="none"/>
        </w:rPr>
        <w:t>五、开标与评标</w:t>
      </w:r>
      <w:bookmarkEnd w:id="170"/>
      <w:bookmarkEnd w:id="171"/>
      <w:bookmarkEnd w:id="172"/>
      <w:bookmarkEnd w:id="173"/>
    </w:p>
    <w:p w14:paraId="72DEE23F">
      <w:pPr>
        <w:pStyle w:val="223"/>
        <w:spacing w:before="0" w:after="0" w:line="560" w:lineRule="exact"/>
        <w:ind w:firstLine="560"/>
        <w:rPr>
          <w:rFonts w:hint="eastAsia" w:ascii="Times New Roman" w:hAnsi="Times New Roman"/>
          <w:b w:val="0"/>
          <w:bCs w:val="0"/>
          <w:color w:val="000000"/>
          <w:highlight w:val="none"/>
        </w:rPr>
      </w:pPr>
      <w:bookmarkStart w:id="174" w:name="_Toc20823302"/>
      <w:bookmarkStart w:id="175" w:name="_Toc513029230"/>
      <w:bookmarkStart w:id="176" w:name="_Toc16938546"/>
      <w:bookmarkStart w:id="177" w:name="_Toc16938547"/>
      <w:bookmarkStart w:id="178" w:name="_Toc513029231"/>
      <w:bookmarkStart w:id="179" w:name="_Toc20823303"/>
      <w:r>
        <w:rPr>
          <w:rFonts w:hint="eastAsia" w:ascii="Times New Roman" w:hAnsi="Times New Roman"/>
          <w:b w:val="0"/>
          <w:bCs w:val="0"/>
          <w:color w:val="000000"/>
          <w:highlight w:val="none"/>
        </w:rPr>
        <w:t>22、开标</w:t>
      </w:r>
      <w:bookmarkEnd w:id="174"/>
      <w:bookmarkEnd w:id="175"/>
      <w:bookmarkEnd w:id="176"/>
    </w:p>
    <w:p w14:paraId="4325EF74">
      <w:pPr>
        <w:pStyle w:val="335"/>
        <w:spacing w:line="560" w:lineRule="exact"/>
        <w:rPr>
          <w:rFonts w:hint="eastAsia"/>
          <w:color w:val="000000"/>
          <w:sz w:val="24"/>
          <w:highlight w:val="none"/>
          <w:lang w:val="en-US"/>
        </w:rPr>
      </w:pPr>
      <w:r>
        <w:rPr>
          <w:rFonts w:hint="eastAsia"/>
          <w:color w:val="000000"/>
          <w:sz w:val="24"/>
          <w:highlight w:val="none"/>
        </w:rPr>
        <w:t>2</w:t>
      </w:r>
      <w:r>
        <w:rPr>
          <w:rFonts w:hint="eastAsia"/>
          <w:color w:val="000000"/>
          <w:sz w:val="24"/>
          <w:highlight w:val="none"/>
          <w:lang w:val="en-US"/>
        </w:rPr>
        <w:t>2</w:t>
      </w:r>
      <w:r>
        <w:rPr>
          <w:rFonts w:hint="eastAsia"/>
          <w:color w:val="000000"/>
          <w:sz w:val="24"/>
          <w:highlight w:val="none"/>
        </w:rPr>
        <w:t>.1</w:t>
      </w:r>
      <w:r>
        <w:rPr>
          <w:rFonts w:hint="eastAsia"/>
          <w:bCs/>
          <w:color w:val="000000"/>
          <w:sz w:val="24"/>
          <w:highlight w:val="none"/>
        </w:rPr>
        <w:t xml:space="preserve"> 采购代理机构将在招标公告中规定的时间和地点组织公开开标</w:t>
      </w:r>
      <w:r>
        <w:rPr>
          <w:rFonts w:hint="eastAsia"/>
          <w:color w:val="000000"/>
          <w:sz w:val="24"/>
          <w:highlight w:val="none"/>
          <w:lang w:val="en-US"/>
        </w:rPr>
        <w:t>。投标人应当按照《“苏采云”系统供应商操作手册》规定，参加开标活动和在“苏采云”系统规定的时间内对投标文件进行解密。</w:t>
      </w:r>
    </w:p>
    <w:p w14:paraId="3177E2E7">
      <w:pPr>
        <w:pStyle w:val="335"/>
        <w:spacing w:line="560" w:lineRule="exact"/>
        <w:rPr>
          <w:rFonts w:hint="eastAsia"/>
          <w:color w:val="000000"/>
          <w:sz w:val="24"/>
          <w:szCs w:val="24"/>
          <w:highlight w:val="none"/>
        </w:rPr>
      </w:pPr>
      <w:r>
        <w:rPr>
          <w:rFonts w:hint="eastAsia"/>
          <w:color w:val="000000"/>
          <w:sz w:val="24"/>
          <w:highlight w:val="none"/>
          <w:lang w:val="en-US"/>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4B2FD3DA">
      <w:pPr>
        <w:spacing w:line="560" w:lineRule="exact"/>
        <w:ind w:firstLine="480"/>
        <w:rPr>
          <w:rFonts w:hint="eastAsia"/>
          <w:color w:val="000000"/>
          <w:highlight w:val="none"/>
        </w:rPr>
      </w:pPr>
      <w:r>
        <w:rPr>
          <w:rFonts w:hint="eastAsia"/>
          <w:bCs/>
          <w:color w:val="000000"/>
          <w:sz w:val="24"/>
          <w:highlight w:val="none"/>
        </w:rPr>
        <w:t>22.3投标人在开标过程中涉及到的投标文件解密、开标结果确认等工作，应按照《操作手册》规定执行。</w:t>
      </w:r>
    </w:p>
    <w:p w14:paraId="6817AF21">
      <w:pPr>
        <w:spacing w:line="560" w:lineRule="exact"/>
        <w:ind w:firstLine="480"/>
        <w:rPr>
          <w:rFonts w:hint="eastAsia"/>
          <w:color w:val="000000"/>
          <w:sz w:val="24"/>
          <w:szCs w:val="24"/>
          <w:highlight w:val="none"/>
        </w:rPr>
      </w:pPr>
      <w:r>
        <w:rPr>
          <w:rFonts w:hint="eastAsia"/>
          <w:color w:val="000000"/>
          <w:sz w:val="24"/>
          <w:szCs w:val="24"/>
          <w:highlight w:val="none"/>
        </w:rPr>
        <w:t>22.4投标人如果对开标过程和开标记录有疑义，应当根据《操作手册》规定提出，如 “苏采云”系统中《开标记录表》宣布后5分钟内未提出的，视同认可开标结果。</w:t>
      </w:r>
    </w:p>
    <w:p w14:paraId="7740A86B">
      <w:pPr>
        <w:keepNext/>
        <w:keepLines/>
        <w:spacing w:line="560" w:lineRule="exact"/>
        <w:ind w:firstLine="560"/>
        <w:outlineLvl w:val="3"/>
        <w:rPr>
          <w:rFonts w:eastAsia="黑体" w:cs="Arial"/>
          <w:color w:val="000000"/>
          <w:sz w:val="28"/>
          <w:szCs w:val="28"/>
          <w:highlight w:val="none"/>
        </w:rPr>
      </w:pPr>
      <w:r>
        <w:rPr>
          <w:rFonts w:hint="eastAsia" w:eastAsia="黑体" w:cs="Arial"/>
          <w:color w:val="000000"/>
          <w:sz w:val="28"/>
          <w:szCs w:val="28"/>
          <w:highlight w:val="none"/>
        </w:rPr>
        <w:t>2</w:t>
      </w:r>
      <w:r>
        <w:rPr>
          <w:rFonts w:eastAsia="黑体" w:cs="Arial"/>
          <w:color w:val="000000"/>
          <w:sz w:val="28"/>
          <w:szCs w:val="28"/>
          <w:highlight w:val="none"/>
        </w:rPr>
        <w:t>3</w:t>
      </w:r>
      <w:r>
        <w:rPr>
          <w:rFonts w:hint="eastAsia" w:eastAsia="黑体" w:cs="Arial"/>
          <w:color w:val="000000"/>
          <w:sz w:val="28"/>
          <w:szCs w:val="28"/>
          <w:highlight w:val="none"/>
        </w:rPr>
        <w:t>、评标委员会</w:t>
      </w:r>
    </w:p>
    <w:p w14:paraId="2F153002">
      <w:pPr>
        <w:keepNext/>
        <w:keepLines/>
        <w:spacing w:line="560" w:lineRule="exact"/>
        <w:ind w:firstLine="480"/>
        <w:outlineLvl w:val="3"/>
        <w:rPr>
          <w:rFonts w:hint="eastAsia"/>
          <w:b/>
          <w:color w:val="000000"/>
          <w:sz w:val="24"/>
          <w:szCs w:val="24"/>
          <w:highlight w:val="none"/>
        </w:rPr>
      </w:pPr>
      <w:r>
        <w:rPr>
          <w:rFonts w:hint="eastAsia"/>
          <w:color w:val="000000"/>
          <w:sz w:val="24"/>
          <w:szCs w:val="24"/>
          <w:highlight w:val="none"/>
        </w:rPr>
        <w:t>23.1</w:t>
      </w:r>
      <w:r>
        <w:rPr>
          <w:rFonts w:hint="eastAsia"/>
          <w:b/>
          <w:color w:val="000000"/>
          <w:sz w:val="24"/>
          <w:szCs w:val="24"/>
          <w:highlight w:val="none"/>
        </w:rPr>
        <w:t xml:space="preserve"> </w:t>
      </w:r>
      <w:r>
        <w:rPr>
          <w:rFonts w:hint="eastAsia"/>
          <w:color w:val="000000"/>
          <w:sz w:val="24"/>
          <w:szCs w:val="24"/>
          <w:highlight w:val="none"/>
        </w:rPr>
        <w:t>开标后，采购代理机构将立即组织评标委员会（以下简称评委会）进行评标。</w:t>
      </w:r>
    </w:p>
    <w:p w14:paraId="12BB56EB">
      <w:pPr>
        <w:spacing w:line="560" w:lineRule="exact"/>
        <w:ind w:firstLine="480"/>
        <w:rPr>
          <w:rFonts w:hint="eastAsia"/>
          <w:color w:val="000000"/>
          <w:sz w:val="24"/>
          <w:szCs w:val="24"/>
          <w:highlight w:val="none"/>
        </w:rPr>
      </w:pPr>
      <w:r>
        <w:rPr>
          <w:rFonts w:hint="eastAsia"/>
          <w:color w:val="000000"/>
          <w:sz w:val="24"/>
          <w:szCs w:val="24"/>
          <w:highlight w:val="none"/>
        </w:rPr>
        <w:t>23.2 评委会由采购人代表和有关技术、经济等方面的专家组成，且人员构成符合政府采购有关规定。</w:t>
      </w:r>
    </w:p>
    <w:p w14:paraId="325B2D33">
      <w:pPr>
        <w:spacing w:line="560" w:lineRule="exact"/>
        <w:ind w:firstLine="480"/>
        <w:rPr>
          <w:rFonts w:hint="eastAsia"/>
          <w:color w:val="000000"/>
          <w:sz w:val="24"/>
          <w:szCs w:val="24"/>
          <w:highlight w:val="none"/>
        </w:rPr>
      </w:pPr>
      <w:r>
        <w:rPr>
          <w:rFonts w:hint="eastAsia"/>
          <w:color w:val="000000"/>
          <w:sz w:val="24"/>
          <w:szCs w:val="24"/>
          <w:highlight w:val="none"/>
        </w:rPr>
        <w:t>23.3评委会独立工作，负责评审所有投标文件并确定中标侯选人。</w:t>
      </w:r>
    </w:p>
    <w:p w14:paraId="5320529C">
      <w:pPr>
        <w:pStyle w:val="223"/>
        <w:spacing w:before="0" w:after="0" w:line="560" w:lineRule="exact"/>
        <w:ind w:firstLine="560"/>
        <w:rPr>
          <w:rFonts w:hint="eastAsia" w:ascii="Times New Roman" w:hAnsi="Times New Roman"/>
          <w:b w:val="0"/>
          <w:bCs w:val="0"/>
          <w:color w:val="000000"/>
          <w:highlight w:val="none"/>
        </w:rPr>
      </w:pPr>
      <w:r>
        <w:rPr>
          <w:rFonts w:hint="eastAsia" w:ascii="Times New Roman" w:hAnsi="Times New Roman"/>
          <w:b w:val="0"/>
          <w:bCs w:val="0"/>
          <w:color w:val="000000"/>
          <w:highlight w:val="none"/>
        </w:rPr>
        <w:t>24、评标过程的保密与公正</w:t>
      </w:r>
    </w:p>
    <w:bookmarkEnd w:id="177"/>
    <w:bookmarkEnd w:id="178"/>
    <w:bookmarkEnd w:id="179"/>
    <w:p w14:paraId="3827BF46">
      <w:pPr>
        <w:spacing w:line="560" w:lineRule="exact"/>
        <w:ind w:firstLine="480"/>
        <w:rPr>
          <w:rFonts w:hint="eastAsia"/>
          <w:bCs/>
          <w:color w:val="000000"/>
          <w:sz w:val="24"/>
          <w:highlight w:val="none"/>
        </w:rPr>
      </w:pPr>
      <w:r>
        <w:rPr>
          <w:rFonts w:hint="eastAsia"/>
          <w:color w:val="000000"/>
          <w:sz w:val="24"/>
          <w:highlight w:val="none"/>
        </w:rPr>
        <w:t>24.1</w:t>
      </w:r>
      <w:r>
        <w:rPr>
          <w:rFonts w:hint="eastAsia"/>
          <w:bCs/>
          <w:color w:val="000000"/>
          <w:sz w:val="24"/>
          <w:highlight w:val="none"/>
        </w:rPr>
        <w:t>凡是与审查、澄清、评价和比较投标的有关资料以及授标建议等，采购人、评委、采购代理机构均不得向投标人或与评标无关的其他人员透露。</w:t>
      </w:r>
    </w:p>
    <w:p w14:paraId="5C62CA56">
      <w:pPr>
        <w:spacing w:line="560" w:lineRule="exact"/>
        <w:ind w:firstLine="480"/>
        <w:rPr>
          <w:rFonts w:hint="eastAsia"/>
          <w:color w:val="000000"/>
          <w:sz w:val="24"/>
          <w:szCs w:val="24"/>
          <w:highlight w:val="none"/>
        </w:rPr>
      </w:pPr>
      <w:r>
        <w:rPr>
          <w:rFonts w:hint="eastAsia"/>
          <w:color w:val="000000"/>
          <w:sz w:val="24"/>
          <w:highlight w:val="none"/>
        </w:rPr>
        <w:t>24.2</w:t>
      </w:r>
      <w:r>
        <w:rPr>
          <w:rFonts w:hint="eastAsia"/>
          <w:color w:val="000000"/>
          <w:sz w:val="24"/>
          <w:szCs w:val="24"/>
          <w:highlight w:val="none"/>
        </w:rPr>
        <w:t>在评标过程中，投标人不得以任何行为影响评标过程，否则其投标文件将被作为无效投标文件。</w:t>
      </w:r>
    </w:p>
    <w:p w14:paraId="4515F431">
      <w:pPr>
        <w:spacing w:line="560" w:lineRule="exact"/>
        <w:ind w:firstLine="480"/>
        <w:rPr>
          <w:rFonts w:hint="eastAsia"/>
          <w:color w:val="000000"/>
          <w:sz w:val="24"/>
          <w:szCs w:val="24"/>
          <w:highlight w:val="none"/>
        </w:rPr>
      </w:pPr>
      <w:r>
        <w:rPr>
          <w:rFonts w:hint="eastAsia"/>
          <w:color w:val="000000"/>
          <w:sz w:val="24"/>
          <w:szCs w:val="24"/>
          <w:highlight w:val="none"/>
        </w:rPr>
        <w:t>24.</w:t>
      </w:r>
      <w:r>
        <w:rPr>
          <w:color w:val="000000"/>
          <w:sz w:val="24"/>
          <w:szCs w:val="24"/>
          <w:highlight w:val="none"/>
        </w:rPr>
        <w:t>3</w:t>
      </w:r>
      <w:r>
        <w:rPr>
          <w:rFonts w:hint="eastAsia"/>
          <w:color w:val="000000"/>
          <w:sz w:val="24"/>
          <w:szCs w:val="24"/>
          <w:highlight w:val="none"/>
        </w:rPr>
        <w:t xml:space="preserve"> 采购代理机构和评委会不向未中标的投标人解释未中标原因，也不公布评标过程中的相关细节。</w:t>
      </w:r>
    </w:p>
    <w:p w14:paraId="13D82554">
      <w:pPr>
        <w:spacing w:line="560" w:lineRule="exact"/>
        <w:ind w:firstLine="480"/>
        <w:rPr>
          <w:color w:val="000000"/>
          <w:sz w:val="24"/>
          <w:szCs w:val="24"/>
          <w:highlight w:val="none"/>
        </w:rPr>
      </w:pPr>
      <w:r>
        <w:rPr>
          <w:rFonts w:hint="eastAsia"/>
          <w:color w:val="000000"/>
          <w:sz w:val="24"/>
          <w:szCs w:val="24"/>
          <w:highlight w:val="none"/>
        </w:rPr>
        <w:t>24.4 采用综合评分法的项目，未中标的投标人可于中标结果公告期限届满之日起通过“苏采云”系统查看自己的评审得分及排序情况。</w:t>
      </w:r>
    </w:p>
    <w:p w14:paraId="4D282902">
      <w:pPr>
        <w:pStyle w:val="223"/>
        <w:spacing w:before="0" w:after="0" w:line="560" w:lineRule="exact"/>
        <w:ind w:firstLine="560"/>
        <w:rPr>
          <w:rFonts w:hint="eastAsia" w:ascii="Times New Roman" w:hAnsi="Times New Roman"/>
          <w:b w:val="0"/>
          <w:bCs w:val="0"/>
          <w:color w:val="000000"/>
          <w:highlight w:val="none"/>
        </w:rPr>
      </w:pPr>
      <w:bookmarkStart w:id="180" w:name="_Toc16938548"/>
      <w:bookmarkStart w:id="181" w:name="_Toc513029232"/>
      <w:bookmarkStart w:id="182" w:name="_Toc20823304"/>
      <w:r>
        <w:rPr>
          <w:rFonts w:hint="eastAsia" w:ascii="Times New Roman" w:hAnsi="Times New Roman"/>
          <w:b w:val="0"/>
          <w:bCs w:val="0"/>
          <w:color w:val="000000"/>
          <w:highlight w:val="none"/>
        </w:rPr>
        <w:t>25、投标文件的澄清</w:t>
      </w:r>
      <w:bookmarkEnd w:id="180"/>
      <w:bookmarkEnd w:id="181"/>
      <w:bookmarkEnd w:id="182"/>
    </w:p>
    <w:p w14:paraId="3D86B009">
      <w:pPr>
        <w:spacing w:line="560" w:lineRule="exact"/>
        <w:ind w:firstLine="480"/>
        <w:rPr>
          <w:color w:val="000000"/>
          <w:sz w:val="24"/>
          <w:szCs w:val="24"/>
          <w:highlight w:val="none"/>
        </w:rPr>
      </w:pPr>
      <w:r>
        <w:rPr>
          <w:color w:val="000000"/>
          <w:sz w:val="24"/>
          <w:szCs w:val="24"/>
          <w:highlight w:val="none"/>
        </w:rPr>
        <w:t>2</w:t>
      </w:r>
      <w:r>
        <w:rPr>
          <w:rFonts w:hint="eastAsia"/>
          <w:color w:val="000000"/>
          <w:sz w:val="24"/>
          <w:szCs w:val="24"/>
          <w:highlight w:val="none"/>
        </w:rPr>
        <w:t>5.</w:t>
      </w:r>
      <w:r>
        <w:rPr>
          <w:color w:val="000000"/>
          <w:sz w:val="24"/>
          <w:szCs w:val="24"/>
          <w:highlight w:val="none"/>
        </w:rPr>
        <w:t>1</w:t>
      </w:r>
      <w:r>
        <w:rPr>
          <w:rFonts w:hint="eastAsia"/>
          <w:color w:val="000000"/>
          <w:sz w:val="24"/>
          <w:szCs w:val="24"/>
          <w:highlight w:val="none"/>
        </w:rPr>
        <w:t>评标期间，评委会对投标文件中含义不明确、同类问题表述不一致或者有明显文字和计算错误的内容</w:t>
      </w:r>
      <w:r>
        <w:rPr>
          <w:color w:val="000000"/>
          <w:sz w:val="24"/>
          <w:szCs w:val="24"/>
          <w:highlight w:val="none"/>
        </w:rPr>
        <w:t xml:space="preserve"> </w:t>
      </w:r>
      <w:r>
        <w:rPr>
          <w:rFonts w:hint="eastAsia"/>
          <w:color w:val="000000"/>
          <w:sz w:val="24"/>
          <w:szCs w:val="24"/>
          <w:highlight w:val="none"/>
        </w:rPr>
        <w:t>，有权要求投标人作出必要的澄清、说明或者补正。</w:t>
      </w:r>
    </w:p>
    <w:p w14:paraId="41CB790F">
      <w:pPr>
        <w:spacing w:line="560" w:lineRule="exact"/>
        <w:ind w:firstLine="480"/>
        <w:rPr>
          <w:color w:val="000000"/>
          <w:sz w:val="24"/>
          <w:szCs w:val="24"/>
          <w:highlight w:val="none"/>
        </w:rPr>
      </w:pPr>
      <w:r>
        <w:rPr>
          <w:rFonts w:hint="eastAsia"/>
          <w:color w:val="000000"/>
          <w:sz w:val="24"/>
          <w:szCs w:val="24"/>
          <w:highlight w:val="none"/>
        </w:rPr>
        <w:t>投标人的澄清、说明或者补正不得超出投标文件的范围或者改变投标文件的实质性内容。</w:t>
      </w:r>
    </w:p>
    <w:p w14:paraId="084E432F">
      <w:pPr>
        <w:spacing w:line="560" w:lineRule="exact"/>
        <w:ind w:firstLine="480"/>
        <w:rPr>
          <w:rFonts w:hint="eastAsia"/>
          <w:color w:val="000000"/>
          <w:sz w:val="24"/>
          <w:szCs w:val="24"/>
          <w:highlight w:val="none"/>
        </w:rPr>
      </w:pPr>
      <w:r>
        <w:rPr>
          <w:rFonts w:hint="eastAsia"/>
          <w:color w:val="000000"/>
          <w:sz w:val="24"/>
          <w:szCs w:val="24"/>
          <w:highlight w:val="none"/>
        </w:rPr>
        <w:t>评委会</w:t>
      </w:r>
      <w:r>
        <w:rPr>
          <w:color w:val="000000"/>
          <w:sz w:val="24"/>
          <w:szCs w:val="24"/>
          <w:highlight w:val="none"/>
        </w:rPr>
        <w:t>并非对每个投标人都做澄清要求</w:t>
      </w:r>
      <w:r>
        <w:rPr>
          <w:rFonts w:hint="eastAsia"/>
          <w:color w:val="000000"/>
          <w:sz w:val="24"/>
          <w:szCs w:val="24"/>
          <w:highlight w:val="none"/>
        </w:rPr>
        <w:t>。</w:t>
      </w:r>
    </w:p>
    <w:p w14:paraId="6CC079A4">
      <w:pPr>
        <w:pStyle w:val="335"/>
        <w:spacing w:line="560" w:lineRule="exact"/>
        <w:rPr>
          <w:rFonts w:hint="eastAsia"/>
          <w:color w:val="000000"/>
          <w:sz w:val="24"/>
          <w:szCs w:val="24"/>
          <w:highlight w:val="none"/>
        </w:rPr>
      </w:pPr>
      <w:r>
        <w:rPr>
          <w:rFonts w:hint="eastAsia"/>
          <w:color w:val="000000"/>
          <w:sz w:val="24"/>
          <w:szCs w:val="24"/>
          <w:highlight w:val="none"/>
        </w:rPr>
        <w:t>2</w:t>
      </w:r>
      <w:r>
        <w:rPr>
          <w:rFonts w:hint="eastAsia"/>
          <w:color w:val="000000"/>
          <w:sz w:val="24"/>
          <w:szCs w:val="24"/>
          <w:highlight w:val="none"/>
          <w:lang w:val="en-US"/>
        </w:rPr>
        <w:t>5</w:t>
      </w:r>
      <w:r>
        <w:rPr>
          <w:rFonts w:hint="eastAsia"/>
          <w:color w:val="000000"/>
          <w:sz w:val="24"/>
          <w:szCs w:val="24"/>
          <w:highlight w:val="none"/>
        </w:rPr>
        <w:t>.2需要投标人进行澄清、说明和补正的，</w:t>
      </w:r>
      <w:r>
        <w:rPr>
          <w:rFonts w:hint="eastAsia"/>
          <w:color w:val="000000"/>
          <w:sz w:val="24"/>
          <w:highlight w:val="none"/>
          <w:lang w:val="en-US"/>
        </w:rPr>
        <w:t>本项目投标人的澄清、说明或者补正采用线上澄清，</w:t>
      </w:r>
      <w:r>
        <w:rPr>
          <w:rFonts w:hint="eastAsia"/>
          <w:color w:val="000000"/>
          <w:sz w:val="24"/>
          <w:szCs w:val="24"/>
          <w:highlight w:val="none"/>
        </w:rPr>
        <w:t>评委会将通过</w:t>
      </w:r>
      <w:r>
        <w:rPr>
          <w:rFonts w:hint="eastAsia"/>
          <w:color w:val="000000"/>
          <w:sz w:val="24"/>
          <w:highlight w:val="none"/>
          <w:lang w:val="en-US"/>
        </w:rPr>
        <w:t>“苏采云”系统</w:t>
      </w:r>
      <w:r>
        <w:rPr>
          <w:rFonts w:hint="eastAsia"/>
          <w:color w:val="000000"/>
          <w:sz w:val="24"/>
          <w:szCs w:val="24"/>
          <w:highlight w:val="none"/>
        </w:rPr>
        <w:t>向投标人发出“澄清要求函”，接到“澄清要求函”的投标人应当按照要求</w:t>
      </w:r>
      <w:r>
        <w:rPr>
          <w:rFonts w:hint="eastAsia"/>
          <w:color w:val="000000"/>
          <w:sz w:val="24"/>
          <w:highlight w:val="none"/>
          <w:lang w:val="en-US"/>
        </w:rPr>
        <w:t>在规定时间内</w:t>
      </w:r>
      <w:r>
        <w:rPr>
          <w:rFonts w:hint="eastAsia"/>
          <w:color w:val="000000"/>
          <w:sz w:val="24"/>
          <w:szCs w:val="24"/>
          <w:highlight w:val="none"/>
          <w:lang w:val="en-US"/>
        </w:rPr>
        <w:t>通过</w:t>
      </w:r>
      <w:r>
        <w:rPr>
          <w:rFonts w:hint="eastAsia"/>
          <w:color w:val="000000"/>
          <w:sz w:val="24"/>
          <w:highlight w:val="none"/>
          <w:lang w:val="en-US"/>
        </w:rPr>
        <w:t>“苏采云”系统</w:t>
      </w:r>
      <w:r>
        <w:rPr>
          <w:rFonts w:hint="eastAsia"/>
          <w:color w:val="000000"/>
          <w:sz w:val="24"/>
          <w:szCs w:val="24"/>
          <w:highlight w:val="none"/>
        </w:rPr>
        <w:t>中提交“澄清响应函”并加盖CA电子公章。澄清、说明和补正的内容作为投标文件的补充部分，具体操作方式见《操作手册》。</w:t>
      </w:r>
    </w:p>
    <w:p w14:paraId="590A8F25">
      <w:pPr>
        <w:spacing w:line="560" w:lineRule="exact"/>
        <w:ind w:firstLine="480"/>
        <w:rPr>
          <w:rFonts w:hint="eastAsia"/>
          <w:color w:val="000000"/>
          <w:sz w:val="24"/>
          <w:szCs w:val="24"/>
          <w:highlight w:val="none"/>
        </w:rPr>
      </w:pPr>
      <w:r>
        <w:rPr>
          <w:rFonts w:hint="eastAsia"/>
          <w:color w:val="000000"/>
          <w:sz w:val="24"/>
          <w:szCs w:val="24"/>
          <w:highlight w:val="none"/>
        </w:rPr>
        <w:t>25.3 接到评委会澄清、说明和补正要求的投标人如未按规定做出澄清、说明和补正，其风险由投标人自行承担。</w:t>
      </w:r>
    </w:p>
    <w:p w14:paraId="38F2BCFB">
      <w:pPr>
        <w:pStyle w:val="223"/>
        <w:spacing w:before="0" w:after="0" w:line="560" w:lineRule="exact"/>
        <w:ind w:firstLine="560"/>
        <w:rPr>
          <w:rFonts w:hint="eastAsia" w:ascii="Times New Roman" w:hAnsi="Times New Roman"/>
          <w:b w:val="0"/>
          <w:bCs w:val="0"/>
          <w:color w:val="000000"/>
          <w:highlight w:val="none"/>
        </w:rPr>
      </w:pPr>
      <w:bookmarkStart w:id="183" w:name="_Toc513029233"/>
      <w:bookmarkStart w:id="184" w:name="_Toc20823305"/>
      <w:bookmarkStart w:id="185" w:name="_Toc16938549"/>
      <w:r>
        <w:rPr>
          <w:rFonts w:hint="eastAsia" w:ascii="Times New Roman" w:hAnsi="Times New Roman"/>
          <w:b w:val="0"/>
          <w:bCs w:val="0"/>
          <w:color w:val="000000"/>
          <w:highlight w:val="none"/>
        </w:rPr>
        <w:t>26、对投标文件的初审</w:t>
      </w:r>
      <w:bookmarkEnd w:id="183"/>
      <w:bookmarkEnd w:id="184"/>
      <w:bookmarkEnd w:id="185"/>
    </w:p>
    <w:p w14:paraId="6DCBC02F">
      <w:pPr>
        <w:spacing w:line="560" w:lineRule="exact"/>
        <w:ind w:firstLine="480"/>
        <w:rPr>
          <w:rFonts w:hint="eastAsia"/>
          <w:bCs/>
          <w:color w:val="000000"/>
          <w:sz w:val="24"/>
          <w:highlight w:val="none"/>
        </w:rPr>
      </w:pPr>
      <w:r>
        <w:rPr>
          <w:rFonts w:hint="eastAsia"/>
          <w:color w:val="000000"/>
          <w:sz w:val="24"/>
          <w:highlight w:val="none"/>
        </w:rPr>
        <w:t>26.1</w:t>
      </w:r>
      <w:r>
        <w:rPr>
          <w:rFonts w:hint="eastAsia"/>
          <w:bCs/>
          <w:color w:val="000000"/>
          <w:sz w:val="24"/>
          <w:highlight w:val="none"/>
        </w:rPr>
        <w:t>投标文件初审分为资格审查和符合性审查。</w:t>
      </w:r>
    </w:p>
    <w:p w14:paraId="6A5C8683">
      <w:pPr>
        <w:spacing w:line="560" w:lineRule="exact"/>
        <w:ind w:firstLine="480"/>
        <w:rPr>
          <w:rFonts w:hint="eastAsia"/>
          <w:color w:val="000000"/>
          <w:sz w:val="24"/>
          <w:highlight w:val="none"/>
        </w:rPr>
      </w:pPr>
      <w:r>
        <w:rPr>
          <w:rFonts w:hint="eastAsia"/>
          <w:bCs/>
          <w:color w:val="000000"/>
          <w:sz w:val="24"/>
          <w:highlight w:val="none"/>
        </w:rPr>
        <w:t>26.1.1 资格审查：依据法律法规和招标文件的规定，</w:t>
      </w:r>
      <w:r>
        <w:rPr>
          <w:rFonts w:hint="eastAsia"/>
          <w:color w:val="000000"/>
          <w:sz w:val="24"/>
          <w:highlight w:val="none"/>
        </w:rPr>
        <w:t>由采购人或其委托的代理机构对投标文件中的资格证明文件进行审查，以确定投标人是否具备投标资格。</w:t>
      </w:r>
    </w:p>
    <w:p w14:paraId="2A6D3F60">
      <w:pPr>
        <w:spacing w:line="560" w:lineRule="exact"/>
        <w:ind w:firstLine="480"/>
        <w:rPr>
          <w:rFonts w:hint="eastAsia"/>
          <w:bCs/>
          <w:color w:val="000000"/>
          <w:sz w:val="24"/>
          <w:highlight w:val="none"/>
        </w:rPr>
      </w:pPr>
      <w:r>
        <w:rPr>
          <w:rFonts w:hint="eastAsia"/>
          <w:bCs/>
          <w:color w:val="000000"/>
          <w:sz w:val="24"/>
          <w:highlight w:val="none"/>
        </w:rPr>
        <w:t>采购人在进行资格性审查的同时，将在“信用中国”网站（www.creditchina.gov.cn）查询投标人的信用记录，以确定投标人是否具备投标资格,查询结果留存并归档。</w:t>
      </w:r>
    </w:p>
    <w:p w14:paraId="7116921D">
      <w:pPr>
        <w:spacing w:line="560" w:lineRule="exact"/>
        <w:ind w:firstLine="480"/>
        <w:rPr>
          <w:rFonts w:hint="eastAsia"/>
          <w:bCs/>
          <w:color w:val="000000"/>
          <w:sz w:val="24"/>
          <w:highlight w:val="none"/>
        </w:rPr>
      </w:pPr>
      <w:r>
        <w:rPr>
          <w:rFonts w:hint="eastAsia"/>
          <w:bCs/>
          <w:color w:val="000000"/>
          <w:sz w:val="24"/>
          <w:highlight w:val="none"/>
        </w:rPr>
        <w:t>接受联合体的项目，两个以上的自然人、法人或者其他组织组成一个联合体，以一个投标人的身份共同参加政府采购活动的，联合体成员存在不良信用记录的，视同联合体存在不良应用记录。</w:t>
      </w:r>
    </w:p>
    <w:p w14:paraId="712C0DC5">
      <w:pPr>
        <w:spacing w:line="560" w:lineRule="exact"/>
        <w:ind w:firstLine="480"/>
        <w:rPr>
          <w:rFonts w:hint="eastAsia"/>
          <w:bCs/>
          <w:color w:val="000000"/>
          <w:sz w:val="24"/>
          <w:highlight w:val="none"/>
        </w:rPr>
      </w:pPr>
      <w:r>
        <w:rPr>
          <w:rFonts w:hint="eastAsia"/>
          <w:bCs/>
          <w:color w:val="000000"/>
          <w:sz w:val="24"/>
          <w:highlight w:val="none"/>
        </w:rPr>
        <w:t>26.1.2 符合性审查：依据招标文件的规定，由评委会从投标文件的有效性、完整性和对招标文件的响应程度进行审查，以确定是否对招标文件的实质性要求作出响应。</w:t>
      </w:r>
    </w:p>
    <w:p w14:paraId="3234C6AA">
      <w:pPr>
        <w:spacing w:line="560" w:lineRule="exact"/>
        <w:ind w:firstLine="480"/>
        <w:rPr>
          <w:color w:val="000000"/>
          <w:sz w:val="24"/>
          <w:highlight w:val="none"/>
        </w:rPr>
      </w:pPr>
      <w:r>
        <w:rPr>
          <w:rFonts w:hint="eastAsia"/>
          <w:color w:val="000000"/>
          <w:sz w:val="24"/>
          <w:highlight w:val="none"/>
        </w:rPr>
        <w:t>26.1.3对各投标人符合性审查过程中，对初步被认定为无效投标者，由评委会组长或采购人代表将集体意见通过</w:t>
      </w:r>
      <w:r>
        <w:rPr>
          <w:rFonts w:hint="eastAsia"/>
          <w:color w:val="000000"/>
          <w:sz w:val="24"/>
          <w:highlight w:val="none"/>
          <w:lang w:val="zh-CN"/>
        </w:rPr>
        <w:t>“苏采云”系统中告知未通过符合性审查的原因，评标结束后，将不再告知未通过符合性审查的原因</w:t>
      </w:r>
      <w:r>
        <w:rPr>
          <w:rFonts w:hint="eastAsia"/>
          <w:color w:val="000000"/>
          <w:sz w:val="24"/>
          <w:highlight w:val="none"/>
        </w:rPr>
        <w:t>。</w:t>
      </w:r>
    </w:p>
    <w:p w14:paraId="3A058DB1">
      <w:pPr>
        <w:spacing w:line="560" w:lineRule="exact"/>
        <w:ind w:firstLine="480"/>
        <w:rPr>
          <w:rFonts w:hint="eastAsia"/>
          <w:color w:val="000000"/>
          <w:sz w:val="24"/>
          <w:highlight w:val="none"/>
        </w:rPr>
      </w:pPr>
      <w:r>
        <w:rPr>
          <w:rFonts w:hint="eastAsia"/>
          <w:color w:val="000000"/>
          <w:sz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3574ED40">
      <w:pPr>
        <w:spacing w:line="560" w:lineRule="exact"/>
        <w:ind w:firstLine="480"/>
        <w:rPr>
          <w:rFonts w:hint="eastAsia"/>
          <w:color w:val="000000"/>
          <w:sz w:val="24"/>
          <w:highlight w:val="none"/>
        </w:rPr>
      </w:pPr>
      <w:r>
        <w:rPr>
          <w:rFonts w:hint="eastAsia"/>
          <w:color w:val="000000"/>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F2BD703">
      <w:pPr>
        <w:spacing w:line="560" w:lineRule="exact"/>
        <w:ind w:firstLine="480"/>
        <w:rPr>
          <w:color w:val="000000"/>
          <w:sz w:val="24"/>
          <w:highlight w:val="none"/>
        </w:rPr>
      </w:pPr>
      <w:r>
        <w:rPr>
          <w:rFonts w:hint="eastAsia"/>
          <w:color w:val="000000"/>
          <w:sz w:val="24"/>
          <w:highlight w:val="none"/>
        </w:rPr>
        <w:t>26.3如果投标文件实质上没有响应招标文件的要求，评委会将予以拒绝，投标人不得通过修改或撤销不合要求的偏离或保留而使其投标成为实质性响应的投标。</w:t>
      </w:r>
    </w:p>
    <w:p w14:paraId="59367E16">
      <w:pPr>
        <w:spacing w:line="560" w:lineRule="exact"/>
        <w:ind w:firstLine="480"/>
        <w:rPr>
          <w:rFonts w:hint="eastAsia"/>
          <w:bCs/>
          <w:color w:val="000000"/>
          <w:sz w:val="24"/>
          <w:highlight w:val="none"/>
        </w:rPr>
      </w:pPr>
      <w:r>
        <w:rPr>
          <w:rFonts w:hint="eastAsia"/>
          <w:color w:val="000000"/>
          <w:sz w:val="24"/>
          <w:highlight w:val="none"/>
        </w:rPr>
        <w:t>26.</w:t>
      </w:r>
      <w:r>
        <w:rPr>
          <w:color w:val="000000"/>
          <w:sz w:val="24"/>
          <w:highlight w:val="none"/>
        </w:rPr>
        <w:t>4</w:t>
      </w:r>
      <w:r>
        <w:rPr>
          <w:rFonts w:hint="eastAsia"/>
          <w:bCs/>
          <w:color w:val="000000"/>
          <w:sz w:val="24"/>
          <w:highlight w:val="none"/>
        </w:rPr>
        <w:t>评委会将对确定为实质性响应的投标进行进一步审核，确定其是否有计算上或累加上的算术错误，修正错误的原则如下：</w:t>
      </w:r>
    </w:p>
    <w:p w14:paraId="54642CEB">
      <w:pPr>
        <w:spacing w:line="560" w:lineRule="exact"/>
        <w:ind w:firstLine="480"/>
        <w:rPr>
          <w:bCs/>
          <w:color w:val="000000"/>
          <w:sz w:val="24"/>
          <w:highlight w:val="none"/>
        </w:rPr>
      </w:pPr>
      <w:r>
        <w:rPr>
          <w:rFonts w:hint="eastAsia"/>
          <w:bCs/>
          <w:color w:val="000000"/>
          <w:sz w:val="24"/>
          <w:highlight w:val="none"/>
        </w:rPr>
        <w:t>（1）投标文件中开标一览表内容与投标文件中相应内容不一致的，以开标一览表为准。</w:t>
      </w:r>
    </w:p>
    <w:p w14:paraId="3A5A47A0">
      <w:pPr>
        <w:spacing w:line="560" w:lineRule="exact"/>
        <w:ind w:firstLine="480"/>
        <w:rPr>
          <w:bCs/>
          <w:color w:val="000000"/>
          <w:sz w:val="24"/>
          <w:highlight w:val="none"/>
        </w:rPr>
      </w:pPr>
      <w:r>
        <w:rPr>
          <w:rFonts w:hint="eastAsia"/>
          <w:bCs/>
          <w:color w:val="000000"/>
          <w:sz w:val="24"/>
          <w:highlight w:val="none"/>
        </w:rPr>
        <w:t>（2）大写金额和小写金额不一致的，以大写金额为准。</w:t>
      </w:r>
    </w:p>
    <w:p w14:paraId="31627627">
      <w:pPr>
        <w:spacing w:line="560" w:lineRule="exact"/>
        <w:ind w:firstLine="480"/>
        <w:rPr>
          <w:bCs/>
          <w:color w:val="000000"/>
          <w:sz w:val="24"/>
          <w:highlight w:val="none"/>
        </w:rPr>
      </w:pPr>
      <w:r>
        <w:rPr>
          <w:rFonts w:hint="eastAsia"/>
          <w:bCs/>
          <w:color w:val="000000"/>
          <w:sz w:val="24"/>
          <w:highlight w:val="none"/>
        </w:rPr>
        <w:t>（3）单价金额小数点或者百分比有明显错位的，以开标一览表的总价为准，并修改单价。</w:t>
      </w:r>
    </w:p>
    <w:p w14:paraId="0A591FAA">
      <w:pPr>
        <w:spacing w:line="560" w:lineRule="exact"/>
        <w:ind w:firstLine="480"/>
        <w:rPr>
          <w:rFonts w:hint="eastAsia"/>
          <w:bCs/>
          <w:color w:val="000000"/>
          <w:sz w:val="24"/>
          <w:highlight w:val="none"/>
        </w:rPr>
      </w:pPr>
      <w:r>
        <w:rPr>
          <w:rFonts w:hint="eastAsia"/>
          <w:bCs/>
          <w:color w:val="000000"/>
          <w:sz w:val="24"/>
          <w:highlight w:val="none"/>
        </w:rPr>
        <w:t>（4）总价金额与按单价汇总金额不一致的，以单价金额计算结果为准。</w:t>
      </w:r>
    </w:p>
    <w:p w14:paraId="67ECC4DC">
      <w:pPr>
        <w:spacing w:line="560" w:lineRule="exact"/>
        <w:ind w:firstLine="480"/>
        <w:rPr>
          <w:rFonts w:hint="eastAsia"/>
          <w:bCs/>
          <w:color w:val="000000"/>
          <w:sz w:val="24"/>
          <w:highlight w:val="none"/>
        </w:rPr>
      </w:pPr>
      <w:r>
        <w:rPr>
          <w:rFonts w:hint="eastAsia"/>
          <w:bCs/>
          <w:color w:val="000000"/>
          <w:sz w:val="24"/>
          <w:highlight w:val="none"/>
        </w:rPr>
        <w:t>同时出现两种以上错误的，按照前款规定的顺序修正。</w:t>
      </w:r>
    </w:p>
    <w:p w14:paraId="765F8C91">
      <w:pPr>
        <w:spacing w:line="560" w:lineRule="exact"/>
        <w:ind w:firstLine="480"/>
        <w:rPr>
          <w:bCs/>
          <w:color w:val="auto"/>
          <w:sz w:val="24"/>
          <w:highlight w:val="none"/>
        </w:rPr>
      </w:pPr>
      <w:r>
        <w:rPr>
          <w:rFonts w:hint="eastAsia"/>
          <w:color w:val="000000"/>
          <w:sz w:val="24"/>
          <w:highlight w:val="none"/>
        </w:rPr>
        <w:t>26.</w:t>
      </w:r>
      <w:r>
        <w:rPr>
          <w:color w:val="000000"/>
          <w:sz w:val="24"/>
          <w:highlight w:val="none"/>
        </w:rPr>
        <w:t>5</w:t>
      </w:r>
      <w:r>
        <w:rPr>
          <w:rFonts w:hint="eastAsia"/>
          <w:color w:val="000000"/>
          <w:sz w:val="24"/>
          <w:highlight w:val="none"/>
        </w:rPr>
        <w:t xml:space="preserve"> </w:t>
      </w:r>
      <w:r>
        <w:rPr>
          <w:rFonts w:hint="eastAsia"/>
          <w:bCs/>
          <w:color w:val="000000"/>
          <w:sz w:val="24"/>
          <w:highlight w:val="none"/>
        </w:rPr>
        <w:t>评委会将按上述修正错误的方法调整投标文件中的投标报价，并</w:t>
      </w:r>
      <w:r>
        <w:rPr>
          <w:bCs/>
          <w:color w:val="000000"/>
          <w:sz w:val="24"/>
          <w:highlight w:val="none"/>
        </w:rPr>
        <w:t>通过</w:t>
      </w:r>
      <w:r>
        <w:rPr>
          <w:rFonts w:hint="eastAsia"/>
          <w:color w:val="000000"/>
          <w:sz w:val="24"/>
          <w:szCs w:val="24"/>
          <w:highlight w:val="none"/>
        </w:rPr>
        <w:t>“苏采云”系统</w:t>
      </w:r>
      <w:r>
        <w:rPr>
          <w:rFonts w:hint="eastAsia"/>
          <w:bCs/>
          <w:color w:val="000000"/>
          <w:sz w:val="24"/>
          <w:highlight w:val="none"/>
        </w:rPr>
        <w:t>告知</w:t>
      </w:r>
      <w:r>
        <w:rPr>
          <w:bCs/>
          <w:color w:val="000000"/>
          <w:sz w:val="24"/>
          <w:highlight w:val="none"/>
        </w:rPr>
        <w:t>投标人，</w:t>
      </w:r>
      <w:r>
        <w:rPr>
          <w:rFonts w:hint="eastAsia"/>
          <w:bCs/>
          <w:color w:val="000000"/>
          <w:sz w:val="24"/>
          <w:highlight w:val="none"/>
        </w:rPr>
        <w:t>调整后的价格应对投标人具有约束力。如果投标人不接受修正后的</w:t>
      </w:r>
      <w:r>
        <w:rPr>
          <w:rFonts w:hint="eastAsia"/>
          <w:bCs/>
          <w:color w:val="auto"/>
          <w:sz w:val="24"/>
          <w:highlight w:val="none"/>
        </w:rPr>
        <w:t>价格，则其投标将被拒绝。</w:t>
      </w:r>
    </w:p>
    <w:p w14:paraId="2CFDD23D">
      <w:pPr>
        <w:spacing w:line="480" w:lineRule="exact"/>
        <w:ind w:firstLine="480"/>
        <w:rPr>
          <w:rFonts w:ascii="Times New Roman" w:hAnsi="Times New Roman" w:cs="仿宋"/>
          <w:color w:val="auto"/>
          <w:sz w:val="24"/>
          <w:szCs w:val="22"/>
        </w:rPr>
      </w:pPr>
      <w:r>
        <w:rPr>
          <w:rFonts w:hint="eastAsia" w:cs="仿宋"/>
          <w:color w:val="auto"/>
          <w:sz w:val="24"/>
          <w:szCs w:val="22"/>
          <w:lang w:val="en-US" w:eastAsia="zh-CN"/>
        </w:rPr>
        <w:t>26.6</w:t>
      </w:r>
      <w:r>
        <w:rPr>
          <w:rFonts w:hint="eastAsia" w:ascii="Times New Roman" w:hAnsi="Times New Roman" w:cs="仿宋"/>
          <w:color w:val="auto"/>
          <w:sz w:val="24"/>
          <w:szCs w:val="22"/>
        </w:rPr>
        <w:t>异常低价投标审查</w:t>
      </w:r>
    </w:p>
    <w:p w14:paraId="25128341">
      <w:pPr>
        <w:spacing w:line="480" w:lineRule="exact"/>
        <w:ind w:firstLine="480"/>
        <w:rPr>
          <w:rFonts w:ascii="Times New Roman" w:hAnsi="Times New Roman" w:cs="仿宋"/>
          <w:color w:val="auto"/>
          <w:sz w:val="24"/>
          <w:szCs w:val="22"/>
        </w:rPr>
      </w:pPr>
      <w:r>
        <w:rPr>
          <w:rFonts w:hint="eastAsia" w:ascii="Times New Roman" w:hAnsi="Times New Roman" w:cs="仿宋"/>
          <w:color w:val="auto"/>
          <w:sz w:val="24"/>
          <w:szCs w:val="22"/>
        </w:rPr>
        <w:t>26.</w:t>
      </w:r>
      <w:r>
        <w:rPr>
          <w:rFonts w:hint="eastAsia" w:cs="仿宋"/>
          <w:color w:val="auto"/>
          <w:sz w:val="24"/>
          <w:szCs w:val="22"/>
          <w:lang w:val="en-US" w:eastAsia="zh-CN"/>
        </w:rPr>
        <w:t>6</w:t>
      </w:r>
      <w:r>
        <w:rPr>
          <w:rFonts w:hint="eastAsia" w:ascii="Times New Roman" w:hAnsi="Times New Roman" w:cs="仿宋"/>
          <w:color w:val="auto"/>
          <w:sz w:val="24"/>
          <w:szCs w:val="22"/>
        </w:rPr>
        <w:t>.1评标过程中出现下列情形之一的，评标委员会应当启动异常低价投标审查程序：</w:t>
      </w:r>
    </w:p>
    <w:p w14:paraId="61B5F499">
      <w:pPr>
        <w:spacing w:line="480" w:lineRule="exact"/>
        <w:ind w:firstLine="480"/>
        <w:rPr>
          <w:rFonts w:ascii="Times New Roman" w:hAnsi="Times New Roman" w:cs="仿宋"/>
          <w:color w:val="auto"/>
          <w:sz w:val="24"/>
          <w:szCs w:val="22"/>
        </w:rPr>
      </w:pPr>
      <w:r>
        <w:rPr>
          <w:rFonts w:hint="eastAsia" w:ascii="Times New Roman" w:hAnsi="Times New Roman" w:cs="仿宋"/>
          <w:color w:val="auto"/>
          <w:sz w:val="24"/>
          <w:szCs w:val="22"/>
        </w:rPr>
        <w:t>（1）投标报价低于采购项目预算50%的，即投标报价＜采购项目预算×50%；</w:t>
      </w:r>
    </w:p>
    <w:p w14:paraId="6723C21D">
      <w:pPr>
        <w:spacing w:line="480" w:lineRule="exact"/>
        <w:ind w:firstLine="480"/>
        <w:rPr>
          <w:rFonts w:ascii="Times New Roman" w:hAnsi="Times New Roman" w:cs="仿宋"/>
          <w:color w:val="auto"/>
          <w:sz w:val="24"/>
          <w:szCs w:val="22"/>
        </w:rPr>
      </w:pPr>
      <w:r>
        <w:rPr>
          <w:rFonts w:hint="eastAsia" w:ascii="Times New Roman" w:hAnsi="Times New Roman" w:cs="仿宋"/>
          <w:color w:val="auto"/>
          <w:sz w:val="24"/>
          <w:szCs w:val="22"/>
        </w:rPr>
        <w:t>（2）投标报价低于采购项目最高限价45%的，即投标报价＜采购项目最高限价×45%；</w:t>
      </w:r>
    </w:p>
    <w:p w14:paraId="377739C7">
      <w:pPr>
        <w:spacing w:line="480" w:lineRule="exact"/>
        <w:ind w:firstLine="480"/>
        <w:rPr>
          <w:rFonts w:ascii="Times New Roman" w:hAnsi="Times New Roman" w:cs="仿宋"/>
          <w:color w:val="auto"/>
          <w:sz w:val="24"/>
          <w:szCs w:val="22"/>
        </w:rPr>
      </w:pPr>
      <w:r>
        <w:rPr>
          <w:rFonts w:hint="eastAsia" w:ascii="Times New Roman" w:hAnsi="Times New Roman" w:cs="仿宋"/>
          <w:color w:val="auto"/>
          <w:sz w:val="24"/>
          <w:szCs w:val="22"/>
        </w:rPr>
        <w:t>（3）评标委员会认定的供应商报价过低（含明显低于其他通过符合性审查投标人的报价）、有可能影响产品质量或者不能诚信履约的其他情形。</w:t>
      </w:r>
    </w:p>
    <w:p w14:paraId="3D66AFE7">
      <w:pPr>
        <w:spacing w:line="480" w:lineRule="exact"/>
        <w:ind w:firstLine="480"/>
        <w:rPr>
          <w:rFonts w:ascii="Times New Roman" w:hAnsi="Times New Roman" w:cs="仿宋"/>
          <w:color w:val="auto"/>
          <w:sz w:val="24"/>
          <w:szCs w:val="22"/>
        </w:rPr>
      </w:pPr>
      <w:r>
        <w:rPr>
          <w:rFonts w:hint="eastAsia" w:ascii="Times New Roman" w:hAnsi="Times New Roman" w:cs="仿宋"/>
          <w:color w:val="auto"/>
          <w:sz w:val="24"/>
          <w:szCs w:val="22"/>
        </w:rPr>
        <w:t>26.</w:t>
      </w:r>
      <w:r>
        <w:rPr>
          <w:rFonts w:hint="eastAsia" w:cs="仿宋"/>
          <w:color w:val="auto"/>
          <w:sz w:val="24"/>
          <w:szCs w:val="22"/>
          <w:lang w:val="en-US" w:eastAsia="zh-CN"/>
        </w:rPr>
        <w:t>6</w:t>
      </w:r>
      <w:r>
        <w:rPr>
          <w:rFonts w:hint="eastAsia" w:ascii="Times New Roman" w:hAnsi="Times New Roman" w:cs="仿宋"/>
          <w:color w:val="auto"/>
          <w:sz w:val="24"/>
          <w:szCs w:val="22"/>
        </w:rPr>
        <w:t>.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6A9C0601">
      <w:pPr>
        <w:spacing w:line="560" w:lineRule="exact"/>
        <w:ind w:firstLine="480"/>
        <w:rPr>
          <w:color w:val="000000"/>
          <w:sz w:val="24"/>
          <w:highlight w:val="none"/>
        </w:rPr>
      </w:pPr>
      <w:r>
        <w:rPr>
          <w:rFonts w:hint="eastAsia"/>
          <w:color w:val="auto"/>
          <w:sz w:val="24"/>
          <w:highlight w:val="none"/>
        </w:rPr>
        <w:t>2</w:t>
      </w:r>
      <w:r>
        <w:rPr>
          <w:color w:val="auto"/>
          <w:sz w:val="24"/>
          <w:highlight w:val="none"/>
        </w:rPr>
        <w:t>6</w:t>
      </w:r>
      <w:r>
        <w:rPr>
          <w:rFonts w:hint="eastAsia"/>
          <w:color w:val="auto"/>
          <w:sz w:val="24"/>
          <w:highlight w:val="none"/>
        </w:rPr>
        <w:t>.</w:t>
      </w:r>
      <w:r>
        <w:rPr>
          <w:rFonts w:hint="eastAsia"/>
          <w:color w:val="auto"/>
          <w:sz w:val="24"/>
          <w:highlight w:val="none"/>
          <w:lang w:val="en-US" w:eastAsia="zh-CN"/>
        </w:rPr>
        <w:t>7</w:t>
      </w:r>
      <w:r>
        <w:rPr>
          <w:color w:val="auto"/>
          <w:sz w:val="24"/>
          <w:highlight w:val="none"/>
        </w:rPr>
        <w:t>采用最低评标价法的采购项目，提供相同品牌产品的不同投标人参加同一合同项下投标的，以其中通过资格审查、符合性审查且报价最低的参加评标；报价相同的，由评标</w:t>
      </w:r>
      <w:r>
        <w:rPr>
          <w:color w:val="000000"/>
          <w:sz w:val="24"/>
          <w:highlight w:val="none"/>
        </w:rPr>
        <w:t>委员会</w:t>
      </w:r>
      <w:r>
        <w:rPr>
          <w:rFonts w:hint="eastAsia"/>
          <w:color w:val="000000"/>
          <w:sz w:val="24"/>
          <w:highlight w:val="none"/>
        </w:rPr>
        <w:t>按照招标文件规定的方式（招标文件未规定的通过</w:t>
      </w:r>
      <w:r>
        <w:rPr>
          <w:color w:val="000000"/>
          <w:sz w:val="24"/>
          <w:highlight w:val="none"/>
        </w:rPr>
        <w:t>随机抽取</w:t>
      </w:r>
      <w:r>
        <w:rPr>
          <w:rFonts w:hint="eastAsia"/>
          <w:color w:val="000000"/>
          <w:sz w:val="24"/>
          <w:highlight w:val="none"/>
        </w:rPr>
        <w:t>的</w:t>
      </w:r>
      <w:r>
        <w:rPr>
          <w:color w:val="000000"/>
          <w:sz w:val="24"/>
          <w:highlight w:val="none"/>
        </w:rPr>
        <w:t>方式</w:t>
      </w:r>
      <w:r>
        <w:rPr>
          <w:rFonts w:hint="eastAsia"/>
          <w:color w:val="000000"/>
          <w:sz w:val="24"/>
          <w:highlight w:val="none"/>
        </w:rPr>
        <w:t>）</w:t>
      </w:r>
      <w:r>
        <w:rPr>
          <w:color w:val="000000"/>
          <w:sz w:val="24"/>
          <w:highlight w:val="none"/>
        </w:rPr>
        <w:t>确定一个参加评标的投标人，其他投标无效。</w:t>
      </w:r>
    </w:p>
    <w:p w14:paraId="7EBCA4D1">
      <w:pPr>
        <w:spacing w:line="560" w:lineRule="exact"/>
        <w:ind w:firstLine="480"/>
        <w:rPr>
          <w:color w:val="000000"/>
          <w:sz w:val="24"/>
          <w:highlight w:val="none"/>
        </w:rPr>
      </w:pPr>
      <w:r>
        <w:rPr>
          <w:color w:val="000000"/>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color w:val="000000"/>
          <w:sz w:val="24"/>
          <w:highlight w:val="none"/>
        </w:rPr>
        <w:t>根据招标文件规定的方式（招标文件未规定的采取随机抽取的方式）</w:t>
      </w:r>
      <w:r>
        <w:rPr>
          <w:color w:val="000000"/>
          <w:sz w:val="24"/>
          <w:highlight w:val="none"/>
        </w:rPr>
        <w:t>确定</w:t>
      </w:r>
      <w:r>
        <w:rPr>
          <w:rFonts w:hint="eastAsia"/>
          <w:color w:val="000000"/>
          <w:sz w:val="24"/>
          <w:highlight w:val="none"/>
        </w:rPr>
        <w:t>一个中标候选人</w:t>
      </w:r>
      <w:r>
        <w:rPr>
          <w:color w:val="000000"/>
          <w:sz w:val="24"/>
          <w:highlight w:val="none"/>
        </w:rPr>
        <w:t>，其他同品牌投标人不作为中标候选人。</w:t>
      </w:r>
    </w:p>
    <w:p w14:paraId="365274F2">
      <w:pPr>
        <w:spacing w:line="560" w:lineRule="exact"/>
        <w:ind w:firstLine="480"/>
        <w:rPr>
          <w:rFonts w:hint="eastAsia"/>
          <w:bCs/>
          <w:color w:val="000000"/>
          <w:sz w:val="24"/>
          <w:highlight w:val="none"/>
        </w:rPr>
      </w:pPr>
      <w:r>
        <w:rPr>
          <w:color w:val="000000"/>
          <w:sz w:val="24"/>
          <w:highlight w:val="none"/>
        </w:rPr>
        <w:t>非单一产品采购项目，招标文件中</w:t>
      </w:r>
      <w:r>
        <w:rPr>
          <w:rFonts w:hint="eastAsia"/>
          <w:color w:val="000000"/>
          <w:sz w:val="24"/>
          <w:highlight w:val="none"/>
        </w:rPr>
        <w:t>将载明其中的核心产品</w:t>
      </w:r>
      <w:r>
        <w:rPr>
          <w:color w:val="000000"/>
          <w:sz w:val="24"/>
          <w:highlight w:val="none"/>
        </w:rPr>
        <w:t>。多家投标人提供的核心产品品牌相同的，按前两款规定处理。</w:t>
      </w:r>
    </w:p>
    <w:p w14:paraId="68949795">
      <w:pPr>
        <w:spacing w:line="560" w:lineRule="exact"/>
        <w:ind w:firstLine="480"/>
        <w:rPr>
          <w:rFonts w:hint="eastAsia"/>
          <w:color w:val="000000"/>
          <w:sz w:val="24"/>
          <w:highlight w:val="none"/>
        </w:rPr>
      </w:pPr>
      <w:bookmarkStart w:id="186" w:name="_Toc16938550"/>
      <w:bookmarkStart w:id="187" w:name="_Toc20823306"/>
      <w:bookmarkStart w:id="188" w:name="_Toc513029234"/>
      <w:r>
        <w:rPr>
          <w:rFonts w:hint="eastAsia"/>
          <w:color w:val="000000"/>
          <w:sz w:val="24"/>
          <w:highlight w:val="none"/>
        </w:rPr>
        <w:t>26.</w:t>
      </w:r>
      <w:r>
        <w:rPr>
          <w:rFonts w:hint="eastAsia"/>
          <w:color w:val="000000"/>
          <w:sz w:val="24"/>
          <w:highlight w:val="none"/>
          <w:lang w:val="en-US" w:eastAsia="zh-CN"/>
        </w:rPr>
        <w:t>8</w:t>
      </w:r>
      <w:r>
        <w:rPr>
          <w:rFonts w:hint="eastAsia"/>
          <w:color w:val="000000"/>
          <w:sz w:val="24"/>
          <w:highlight w:val="none"/>
        </w:rPr>
        <w:t>投标人在开、评标全过程中应</w:t>
      </w:r>
      <w:r>
        <w:rPr>
          <w:rFonts w:hint="eastAsia"/>
          <w:color w:val="0000FF"/>
          <w:sz w:val="24"/>
          <w:highlight w:val="none"/>
        </w:rPr>
        <w:t>随时保持系统在线</w:t>
      </w:r>
      <w:r>
        <w:rPr>
          <w:rFonts w:hint="eastAsia"/>
          <w:color w:val="000000"/>
          <w:sz w:val="24"/>
          <w:highlight w:val="none"/>
        </w:rPr>
        <w:t>，及时在</w:t>
      </w:r>
      <w:r>
        <w:rPr>
          <w:rFonts w:hint="eastAsia"/>
          <w:color w:val="000000"/>
          <w:sz w:val="24"/>
          <w:szCs w:val="24"/>
          <w:highlight w:val="none"/>
        </w:rPr>
        <w:t>“苏采云”系统</w:t>
      </w:r>
      <w:r>
        <w:rPr>
          <w:rFonts w:hint="eastAsia"/>
          <w:color w:val="000000"/>
          <w:sz w:val="24"/>
          <w:highlight w:val="none"/>
        </w:rPr>
        <w:t>查阅</w:t>
      </w:r>
      <w:r>
        <w:rPr>
          <w:color w:val="000000"/>
          <w:sz w:val="24"/>
          <w:highlight w:val="none"/>
        </w:rPr>
        <w:t>、答复相关</w:t>
      </w:r>
      <w:r>
        <w:rPr>
          <w:rFonts w:hint="eastAsia"/>
          <w:color w:val="000000"/>
          <w:sz w:val="24"/>
          <w:highlight w:val="none"/>
        </w:rPr>
        <w:t>信息。</w:t>
      </w:r>
    </w:p>
    <w:p w14:paraId="03535D85">
      <w:pPr>
        <w:pStyle w:val="223"/>
        <w:spacing w:before="0" w:after="0" w:line="560" w:lineRule="exact"/>
        <w:ind w:firstLine="560"/>
        <w:rPr>
          <w:rFonts w:hint="eastAsia" w:ascii="Times New Roman" w:hAnsi="Times New Roman"/>
          <w:b w:val="0"/>
          <w:bCs w:val="0"/>
          <w:color w:val="000000"/>
          <w:highlight w:val="none"/>
        </w:rPr>
      </w:pPr>
      <w:r>
        <w:rPr>
          <w:rFonts w:hint="eastAsia" w:ascii="Times New Roman" w:hAnsi="Times New Roman"/>
          <w:b w:val="0"/>
          <w:bCs w:val="0"/>
          <w:color w:val="000000"/>
          <w:highlight w:val="none"/>
        </w:rPr>
        <w:t>27、</w:t>
      </w:r>
      <w:bookmarkEnd w:id="186"/>
      <w:bookmarkEnd w:id="187"/>
      <w:bookmarkEnd w:id="188"/>
      <w:r>
        <w:rPr>
          <w:rFonts w:hint="eastAsia" w:ascii="Times New Roman" w:hAnsi="Times New Roman"/>
          <w:b w:val="0"/>
          <w:bCs w:val="0"/>
          <w:color w:val="000000"/>
          <w:highlight w:val="none"/>
        </w:rPr>
        <w:t>无效投标条款和废标条款</w:t>
      </w:r>
    </w:p>
    <w:p w14:paraId="1FB0ED80">
      <w:pPr>
        <w:spacing w:line="560" w:lineRule="exact"/>
        <w:ind w:firstLine="480"/>
        <w:rPr>
          <w:rFonts w:hint="eastAsia"/>
          <w:bCs/>
          <w:color w:val="000000"/>
          <w:sz w:val="24"/>
          <w:highlight w:val="none"/>
        </w:rPr>
      </w:pPr>
      <w:bookmarkStart w:id="189" w:name="_Toc513029235"/>
      <w:bookmarkStart w:id="190" w:name="_Toc20823307"/>
      <w:bookmarkStart w:id="191" w:name="_Toc16938551"/>
      <w:r>
        <w:rPr>
          <w:rFonts w:hint="eastAsia"/>
          <w:bCs/>
          <w:color w:val="000000"/>
          <w:sz w:val="24"/>
          <w:highlight w:val="none"/>
        </w:rPr>
        <w:t>27.1无效投标条款</w:t>
      </w:r>
    </w:p>
    <w:p w14:paraId="58017813">
      <w:pPr>
        <w:spacing w:line="560" w:lineRule="exact"/>
        <w:ind w:firstLine="480"/>
        <w:rPr>
          <w:rFonts w:hint="eastAsia"/>
          <w:bCs/>
          <w:color w:val="000000"/>
          <w:sz w:val="24"/>
          <w:szCs w:val="24"/>
          <w:highlight w:val="none"/>
        </w:rPr>
      </w:pPr>
      <w:r>
        <w:rPr>
          <w:rFonts w:hint="eastAsia"/>
          <w:bCs/>
          <w:color w:val="000000"/>
          <w:sz w:val="24"/>
          <w:highlight w:val="none"/>
        </w:rPr>
        <w:t>27</w:t>
      </w:r>
      <w:r>
        <w:rPr>
          <w:rFonts w:hint="eastAsia"/>
          <w:bCs/>
          <w:color w:val="000000"/>
          <w:sz w:val="24"/>
          <w:szCs w:val="24"/>
          <w:highlight w:val="none"/>
        </w:rPr>
        <w:t>.1.1 投标人在</w:t>
      </w:r>
      <w:r>
        <w:rPr>
          <w:rFonts w:hint="eastAsia"/>
          <w:color w:val="000000"/>
          <w:sz w:val="24"/>
          <w:szCs w:val="24"/>
          <w:highlight w:val="none"/>
        </w:rPr>
        <w:t>“苏采云”系统</w:t>
      </w:r>
      <w:r>
        <w:rPr>
          <w:rFonts w:hint="eastAsia"/>
          <w:bCs/>
          <w:color w:val="000000"/>
          <w:sz w:val="24"/>
          <w:szCs w:val="24"/>
          <w:highlight w:val="none"/>
        </w:rPr>
        <w:t>规定的时间内未成功解密电子投标文件的。</w:t>
      </w:r>
    </w:p>
    <w:p w14:paraId="4285815A">
      <w:pPr>
        <w:spacing w:line="560" w:lineRule="exact"/>
        <w:ind w:firstLine="480"/>
        <w:rPr>
          <w:rFonts w:hint="eastAsia"/>
          <w:bCs/>
          <w:color w:val="000000"/>
          <w:sz w:val="24"/>
          <w:highlight w:val="none"/>
        </w:rPr>
      </w:pPr>
      <w:r>
        <w:rPr>
          <w:rFonts w:hint="eastAsia"/>
          <w:bCs/>
          <w:color w:val="000000"/>
          <w:sz w:val="24"/>
          <w:highlight w:val="none"/>
        </w:rPr>
        <w:t>27.1.2 投标人未按照招标文件要求上传电子投标文件的。</w:t>
      </w:r>
    </w:p>
    <w:p w14:paraId="2A6E3C32">
      <w:pPr>
        <w:spacing w:line="560" w:lineRule="exact"/>
        <w:ind w:firstLine="480"/>
        <w:rPr>
          <w:rFonts w:hint="eastAsia"/>
          <w:bCs/>
          <w:color w:val="000000"/>
          <w:sz w:val="24"/>
          <w:highlight w:val="none"/>
        </w:rPr>
      </w:pPr>
      <w:r>
        <w:rPr>
          <w:rFonts w:hint="eastAsia"/>
          <w:bCs/>
          <w:color w:val="000000"/>
          <w:sz w:val="24"/>
          <w:highlight w:val="none"/>
        </w:rPr>
        <w:t>27.1.3同一投标人提交两个（含两个）以上不同的投标报价的。</w:t>
      </w:r>
    </w:p>
    <w:p w14:paraId="18B7101F">
      <w:pPr>
        <w:spacing w:line="560" w:lineRule="exact"/>
        <w:ind w:firstLine="480"/>
        <w:rPr>
          <w:rFonts w:hint="eastAsia"/>
          <w:bCs/>
          <w:color w:val="000000"/>
          <w:sz w:val="24"/>
          <w:highlight w:val="none"/>
        </w:rPr>
      </w:pPr>
      <w:r>
        <w:rPr>
          <w:rFonts w:hint="eastAsia"/>
          <w:bCs/>
          <w:color w:val="000000"/>
          <w:sz w:val="24"/>
          <w:highlight w:val="none"/>
        </w:rPr>
        <w:t>27.1.4投标人不具备招标文件中规定资格要求的。</w:t>
      </w:r>
    </w:p>
    <w:p w14:paraId="36611A48">
      <w:pPr>
        <w:spacing w:line="560" w:lineRule="exact"/>
        <w:ind w:firstLine="480"/>
        <w:rPr>
          <w:rFonts w:hint="eastAsia"/>
          <w:bCs/>
          <w:color w:val="000000"/>
          <w:sz w:val="24"/>
          <w:highlight w:val="none"/>
        </w:rPr>
      </w:pPr>
      <w:r>
        <w:rPr>
          <w:rFonts w:hint="eastAsia"/>
          <w:bCs/>
          <w:color w:val="000000"/>
          <w:sz w:val="24"/>
          <w:highlight w:val="none"/>
        </w:rPr>
        <w:t>27.1.5投标人的报价超过了采购预算或最高限价的。</w:t>
      </w:r>
    </w:p>
    <w:p w14:paraId="60E069E3">
      <w:pPr>
        <w:spacing w:line="560" w:lineRule="exact"/>
        <w:ind w:firstLine="480"/>
        <w:rPr>
          <w:rFonts w:hint="eastAsia"/>
          <w:bCs/>
          <w:i/>
          <w:color w:val="000000"/>
          <w:sz w:val="24"/>
          <w:highlight w:val="none"/>
          <w:u w:val="single"/>
        </w:rPr>
      </w:pPr>
      <w:r>
        <w:rPr>
          <w:rFonts w:hint="eastAsia"/>
          <w:bCs/>
          <w:color w:val="000000"/>
          <w:sz w:val="24"/>
          <w:highlight w:val="none"/>
        </w:rPr>
        <w:t>27.1.6未通过符合性审查的。</w:t>
      </w:r>
    </w:p>
    <w:p w14:paraId="6F71F464">
      <w:pPr>
        <w:spacing w:line="560" w:lineRule="exact"/>
        <w:ind w:firstLine="480"/>
        <w:rPr>
          <w:rFonts w:hint="eastAsia"/>
          <w:bCs/>
          <w:i/>
          <w:color w:val="000000"/>
          <w:sz w:val="24"/>
          <w:highlight w:val="none"/>
          <w:u w:val="single"/>
        </w:rPr>
      </w:pPr>
      <w:r>
        <w:rPr>
          <w:rFonts w:hint="eastAsia"/>
          <w:bCs/>
          <w:color w:val="000000"/>
          <w:sz w:val="24"/>
          <w:highlight w:val="none"/>
        </w:rPr>
        <w:t>27.1.7不符合招标文件中规定的实质性要求和条件的（</w:t>
      </w:r>
      <w:r>
        <w:rPr>
          <w:rFonts w:hint="eastAsia"/>
          <w:bCs/>
          <w:i/>
          <w:color w:val="000000"/>
          <w:sz w:val="24"/>
          <w:highlight w:val="none"/>
          <w:u w:val="single"/>
        </w:rPr>
        <w:t>加斜体下划线内容或打“★”内容为实质性要求和条件）。</w:t>
      </w:r>
    </w:p>
    <w:p w14:paraId="30F21E7A">
      <w:pPr>
        <w:spacing w:line="560" w:lineRule="exact"/>
        <w:ind w:firstLine="480"/>
        <w:rPr>
          <w:rFonts w:hint="eastAsia"/>
          <w:bCs/>
          <w:color w:val="000000"/>
          <w:sz w:val="24"/>
          <w:highlight w:val="none"/>
        </w:rPr>
      </w:pPr>
      <w:r>
        <w:rPr>
          <w:rFonts w:hint="eastAsia"/>
          <w:bCs/>
          <w:color w:val="000000"/>
          <w:sz w:val="24"/>
          <w:highlight w:val="none"/>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1F77A7F">
      <w:pPr>
        <w:spacing w:line="560" w:lineRule="exact"/>
        <w:ind w:firstLine="480"/>
        <w:rPr>
          <w:rFonts w:hint="eastAsia"/>
          <w:bCs/>
          <w:color w:val="000000"/>
          <w:sz w:val="24"/>
          <w:highlight w:val="none"/>
        </w:rPr>
      </w:pPr>
      <w:r>
        <w:rPr>
          <w:rFonts w:hint="eastAsia"/>
          <w:bCs/>
          <w:color w:val="000000"/>
          <w:sz w:val="24"/>
          <w:highlight w:val="none"/>
        </w:rPr>
        <w:t>27.1.9 投标文件含有采购人不能接受的附加条件的。</w:t>
      </w:r>
    </w:p>
    <w:p w14:paraId="519DEF34">
      <w:pPr>
        <w:spacing w:line="560" w:lineRule="exact"/>
        <w:ind w:firstLine="480"/>
        <w:rPr>
          <w:rFonts w:hint="eastAsia"/>
          <w:bCs/>
          <w:color w:val="000000"/>
          <w:sz w:val="24"/>
          <w:highlight w:val="none"/>
        </w:rPr>
      </w:pPr>
      <w:r>
        <w:rPr>
          <w:rFonts w:hint="eastAsia"/>
          <w:bCs/>
          <w:color w:val="000000"/>
          <w:sz w:val="24"/>
          <w:highlight w:val="none"/>
        </w:rPr>
        <w:t>27.1.10评委会认为投标人的报价明显低于其他通过符合性审查投标人的报价，有可能影响产品质量或者不能诚信履约的，将通过</w:t>
      </w:r>
      <w:r>
        <w:rPr>
          <w:rFonts w:hint="eastAsia"/>
          <w:color w:val="000000"/>
          <w:sz w:val="24"/>
          <w:szCs w:val="24"/>
          <w:highlight w:val="none"/>
        </w:rPr>
        <w:t>“苏采云”系统</w:t>
      </w:r>
      <w:r>
        <w:rPr>
          <w:rFonts w:hint="eastAsia"/>
          <w:bCs/>
          <w:color w:val="000000"/>
          <w:sz w:val="24"/>
          <w:highlight w:val="none"/>
        </w:rPr>
        <w:t>要求其在合理的时间内提供说明，必要时提交相关证明材料；投标人不能证明其报价合理性的，评委会应当将其作为无效投标处理。</w:t>
      </w:r>
    </w:p>
    <w:p w14:paraId="34B16525">
      <w:pPr>
        <w:spacing w:line="560" w:lineRule="exact"/>
        <w:ind w:firstLine="480"/>
        <w:rPr>
          <w:rFonts w:hint="eastAsia"/>
          <w:color w:val="000000"/>
          <w:highlight w:val="none"/>
        </w:rPr>
      </w:pPr>
      <w:r>
        <w:rPr>
          <w:rFonts w:hint="eastAsia"/>
          <w:color w:val="000000"/>
          <w:sz w:val="24"/>
          <w:highlight w:val="none"/>
          <w:lang w:val="zh-CN"/>
        </w:rPr>
        <w:t>2</w:t>
      </w:r>
      <w:r>
        <w:rPr>
          <w:rFonts w:hint="eastAsia"/>
          <w:color w:val="000000"/>
          <w:sz w:val="24"/>
          <w:highlight w:val="none"/>
        </w:rPr>
        <w:t>7</w:t>
      </w:r>
      <w:r>
        <w:rPr>
          <w:rFonts w:hint="eastAsia"/>
          <w:color w:val="000000"/>
          <w:sz w:val="24"/>
          <w:highlight w:val="none"/>
          <w:lang w:val="zh-CN"/>
        </w:rPr>
        <w:t>.1.11本项目采购产品被财政部、国家发改委、生态环境部等列入“节能产品品目清单”、“环境标志产品品目清单”强制采购范围，而</w:t>
      </w:r>
      <w:r>
        <w:rPr>
          <w:rFonts w:hint="eastAsia"/>
          <w:color w:val="000000"/>
          <w:sz w:val="24"/>
          <w:highlight w:val="none"/>
        </w:rPr>
        <w:t>投标人</w:t>
      </w:r>
      <w:r>
        <w:rPr>
          <w:rFonts w:hint="eastAsia"/>
          <w:color w:val="000000"/>
          <w:sz w:val="24"/>
          <w:highlight w:val="none"/>
          <w:lang w:val="zh-CN"/>
        </w:rPr>
        <w:t>所</w:t>
      </w:r>
      <w:r>
        <w:rPr>
          <w:rFonts w:hint="eastAsia"/>
          <w:color w:val="000000"/>
          <w:sz w:val="24"/>
          <w:highlight w:val="none"/>
        </w:rPr>
        <w:t>投</w:t>
      </w:r>
      <w:r>
        <w:rPr>
          <w:rFonts w:hint="eastAsia"/>
          <w:color w:val="000000"/>
          <w:sz w:val="24"/>
          <w:highlight w:val="none"/>
          <w:lang w:val="zh-CN"/>
        </w:rPr>
        <w:t>产品不在强制采购范围内的。（</w:t>
      </w:r>
      <w:r>
        <w:rPr>
          <w:rFonts w:hint="eastAsia"/>
          <w:color w:val="000000"/>
          <w:sz w:val="24"/>
          <w:highlight w:val="none"/>
        </w:rPr>
        <w:t>所投</w:t>
      </w:r>
      <w:r>
        <w:rPr>
          <w:rFonts w:hint="eastAsia"/>
          <w:color w:val="000000"/>
          <w:sz w:val="24"/>
          <w:highlight w:val="none"/>
          <w:lang w:val="zh-CN"/>
        </w:rPr>
        <w:t>产品如属于政府强制采购节能产品品目清单范围内，</w:t>
      </w:r>
      <w:r>
        <w:rPr>
          <w:rFonts w:hint="eastAsia"/>
          <w:color w:val="000000"/>
          <w:sz w:val="24"/>
          <w:highlight w:val="none"/>
        </w:rPr>
        <w:t>投标</w:t>
      </w:r>
      <w:r>
        <w:rPr>
          <w:rFonts w:hint="eastAsia"/>
          <w:color w:val="000000"/>
          <w:sz w:val="24"/>
          <w:highlight w:val="none"/>
          <w:lang w:val="zh-CN"/>
        </w:rPr>
        <w:t>文件中必须提供国家确定的认证机构出具的、处于有效期之内的该节能产品认证证书图片）。</w:t>
      </w:r>
    </w:p>
    <w:p w14:paraId="00C385EF">
      <w:pPr>
        <w:spacing w:line="560" w:lineRule="exact"/>
        <w:ind w:firstLine="480"/>
        <w:rPr>
          <w:rFonts w:hint="eastAsia"/>
          <w:bCs/>
          <w:color w:val="000000"/>
          <w:sz w:val="24"/>
          <w:highlight w:val="none"/>
        </w:rPr>
      </w:pPr>
      <w:r>
        <w:rPr>
          <w:rFonts w:hint="eastAsia"/>
          <w:bCs/>
          <w:color w:val="000000"/>
          <w:sz w:val="24"/>
          <w:highlight w:val="none"/>
        </w:rPr>
        <w:t>27.1.12 投标文件未按照招标文件要求加盖CA</w:t>
      </w:r>
      <w:r>
        <w:rPr>
          <w:bCs/>
          <w:color w:val="000000"/>
          <w:sz w:val="24"/>
          <w:highlight w:val="none"/>
        </w:rPr>
        <w:t>电子公章的</w:t>
      </w:r>
      <w:r>
        <w:rPr>
          <w:rFonts w:hint="eastAsia"/>
          <w:bCs/>
          <w:color w:val="000000"/>
          <w:sz w:val="24"/>
          <w:highlight w:val="none"/>
        </w:rPr>
        <w:t>。</w:t>
      </w:r>
    </w:p>
    <w:p w14:paraId="62E481A0">
      <w:pPr>
        <w:spacing w:line="560" w:lineRule="exact"/>
        <w:ind w:firstLine="480"/>
        <w:rPr>
          <w:rFonts w:hint="eastAsia"/>
          <w:bCs/>
          <w:color w:val="000000"/>
          <w:sz w:val="24"/>
          <w:highlight w:val="none"/>
        </w:rPr>
      </w:pPr>
      <w:r>
        <w:rPr>
          <w:rFonts w:hint="eastAsia"/>
          <w:bCs/>
          <w:color w:val="000000"/>
          <w:sz w:val="24"/>
          <w:highlight w:val="none"/>
        </w:rPr>
        <w:t>27.1.13其他法律、法规及本招标文件规定的属无效投标的27.2废标条款</w:t>
      </w:r>
    </w:p>
    <w:p w14:paraId="7EB349FB">
      <w:pPr>
        <w:spacing w:line="560" w:lineRule="exact"/>
        <w:ind w:firstLine="480"/>
        <w:rPr>
          <w:rFonts w:hint="eastAsia"/>
          <w:bCs/>
          <w:color w:val="000000"/>
          <w:sz w:val="24"/>
          <w:highlight w:val="none"/>
        </w:rPr>
      </w:pPr>
      <w:r>
        <w:rPr>
          <w:rFonts w:hint="eastAsia"/>
          <w:bCs/>
          <w:color w:val="000000"/>
          <w:sz w:val="24"/>
          <w:highlight w:val="none"/>
        </w:rPr>
        <w:t>27.2.1符合专业条件的投标人或者对招标文件作实质响应的投标人不足三家的。27.2.2出现影响采购公正的违法、违规行为的。</w:t>
      </w:r>
    </w:p>
    <w:p w14:paraId="7DC5C424">
      <w:pPr>
        <w:spacing w:line="560" w:lineRule="exact"/>
        <w:ind w:firstLine="480"/>
        <w:rPr>
          <w:rFonts w:hint="eastAsia"/>
          <w:bCs/>
          <w:color w:val="000000"/>
          <w:sz w:val="24"/>
          <w:highlight w:val="none"/>
        </w:rPr>
      </w:pPr>
      <w:r>
        <w:rPr>
          <w:rFonts w:hint="eastAsia"/>
          <w:bCs/>
          <w:color w:val="000000"/>
          <w:sz w:val="24"/>
          <w:highlight w:val="none"/>
        </w:rPr>
        <w:t>27.2.3因重大变故，采购任务取消的。</w:t>
      </w:r>
    </w:p>
    <w:p w14:paraId="281CF37C">
      <w:pPr>
        <w:spacing w:line="560" w:lineRule="exact"/>
        <w:ind w:firstLine="480"/>
        <w:rPr>
          <w:bCs/>
          <w:color w:val="000000"/>
          <w:sz w:val="24"/>
          <w:highlight w:val="none"/>
        </w:rPr>
      </w:pPr>
      <w:r>
        <w:rPr>
          <w:rFonts w:hint="eastAsia"/>
          <w:bCs/>
          <w:color w:val="000000"/>
          <w:sz w:val="24"/>
          <w:highlight w:val="none"/>
        </w:rPr>
        <w:t>27.2.4评委会认定招标文件存在歧义、重大缺陷导致评审工作无法进行。</w:t>
      </w:r>
    </w:p>
    <w:p w14:paraId="1826AAE1">
      <w:pPr>
        <w:spacing w:line="560" w:lineRule="exact"/>
        <w:ind w:firstLine="480"/>
        <w:rPr>
          <w:rFonts w:hint="eastAsia"/>
          <w:bCs/>
          <w:color w:val="000000"/>
          <w:sz w:val="24"/>
          <w:highlight w:val="none"/>
        </w:rPr>
      </w:pPr>
      <w:r>
        <w:rPr>
          <w:rFonts w:hint="eastAsia"/>
          <w:bCs/>
          <w:color w:val="000000"/>
          <w:sz w:val="24"/>
          <w:highlight w:val="none"/>
        </w:rPr>
        <w:t>27.2.5 因</w:t>
      </w:r>
      <w:r>
        <w:rPr>
          <w:rFonts w:hint="eastAsia"/>
          <w:color w:val="000000"/>
          <w:sz w:val="24"/>
          <w:szCs w:val="24"/>
          <w:highlight w:val="none"/>
        </w:rPr>
        <w:t>“苏采云”系统</w:t>
      </w:r>
      <w:r>
        <w:rPr>
          <w:bCs/>
          <w:color w:val="000000"/>
          <w:sz w:val="24"/>
          <w:highlight w:val="none"/>
        </w:rPr>
        <w:t>系统故障原因造成开标不成功</w:t>
      </w:r>
      <w:r>
        <w:rPr>
          <w:rFonts w:hint="eastAsia"/>
          <w:bCs/>
          <w:color w:val="000000"/>
          <w:sz w:val="24"/>
          <w:highlight w:val="none"/>
        </w:rPr>
        <w:t>的</w:t>
      </w:r>
      <w:r>
        <w:rPr>
          <w:bCs/>
          <w:color w:val="000000"/>
          <w:sz w:val="24"/>
          <w:highlight w:val="none"/>
        </w:rPr>
        <w:t>。</w:t>
      </w:r>
    </w:p>
    <w:p w14:paraId="63E89EBE">
      <w:pPr>
        <w:spacing w:line="560" w:lineRule="exact"/>
        <w:ind w:firstLine="480"/>
        <w:rPr>
          <w:rFonts w:hint="eastAsia"/>
          <w:bCs/>
          <w:color w:val="000000"/>
          <w:sz w:val="24"/>
          <w:highlight w:val="none"/>
        </w:rPr>
      </w:pPr>
      <w:r>
        <w:rPr>
          <w:rFonts w:hint="eastAsia"/>
          <w:bCs/>
          <w:color w:val="000000"/>
          <w:sz w:val="24"/>
          <w:highlight w:val="none"/>
        </w:rPr>
        <w:t>27.3 投标截止时间结束后参加投标的投标人不足三家的处理：</w:t>
      </w:r>
    </w:p>
    <w:p w14:paraId="6BDA0D79">
      <w:pPr>
        <w:spacing w:line="560" w:lineRule="exact"/>
        <w:ind w:firstLine="480"/>
        <w:rPr>
          <w:rFonts w:hint="eastAsia"/>
          <w:bCs/>
          <w:color w:val="000000"/>
          <w:sz w:val="24"/>
          <w:highlight w:val="none"/>
        </w:rPr>
      </w:pPr>
      <w:r>
        <w:rPr>
          <w:rFonts w:hint="eastAsia"/>
          <w:bCs/>
          <w:color w:val="000000"/>
          <w:sz w:val="24"/>
          <w:highlight w:val="none"/>
        </w:rPr>
        <w:t>27.3.1如出现投标截止时间结束后参加投标的投标人或者在评标期间对招标文件做出实质响应的投标人不足三家情况，按政府采购相关规定执行。</w:t>
      </w:r>
    </w:p>
    <w:p w14:paraId="2C0C9844">
      <w:pPr>
        <w:pStyle w:val="219"/>
        <w:spacing w:before="0" w:after="0" w:line="560" w:lineRule="exact"/>
        <w:ind w:firstLine="643"/>
        <w:rPr>
          <w:rFonts w:hint="eastAsia"/>
          <w:color w:val="000000"/>
          <w:highlight w:val="none"/>
        </w:rPr>
      </w:pPr>
      <w:bookmarkStart w:id="192" w:name="_Toc120614219"/>
      <w:r>
        <w:rPr>
          <w:rFonts w:hint="eastAsia"/>
          <w:color w:val="000000"/>
          <w:highlight w:val="none"/>
        </w:rPr>
        <w:t>六、</w:t>
      </w:r>
      <w:bookmarkEnd w:id="189"/>
      <w:bookmarkEnd w:id="190"/>
      <w:bookmarkEnd w:id="191"/>
      <w:r>
        <w:rPr>
          <w:rFonts w:hint="eastAsia"/>
          <w:color w:val="000000"/>
          <w:highlight w:val="none"/>
        </w:rPr>
        <w:t>定标</w:t>
      </w:r>
      <w:bookmarkEnd w:id="192"/>
    </w:p>
    <w:p w14:paraId="03424B7E">
      <w:pPr>
        <w:pStyle w:val="223"/>
        <w:spacing w:before="0" w:after="0" w:line="560" w:lineRule="exact"/>
        <w:ind w:firstLine="600"/>
        <w:rPr>
          <w:rFonts w:hint="eastAsia" w:ascii="Times New Roman" w:hAnsi="Times New Roman" w:cs="Times New Roman"/>
          <w:b w:val="0"/>
          <w:color w:val="000000"/>
          <w:sz w:val="30"/>
          <w:szCs w:val="30"/>
          <w:highlight w:val="none"/>
        </w:rPr>
      </w:pPr>
      <w:bookmarkStart w:id="193" w:name="_Toc513029238"/>
      <w:bookmarkStart w:id="194" w:name="_Toc20823310"/>
      <w:bookmarkStart w:id="195" w:name="_Toc16938554"/>
      <w:r>
        <w:rPr>
          <w:rFonts w:hint="eastAsia" w:ascii="Times New Roman" w:hAnsi="Times New Roman" w:cs="Times New Roman"/>
          <w:b w:val="0"/>
          <w:color w:val="000000"/>
          <w:sz w:val="30"/>
          <w:szCs w:val="30"/>
          <w:highlight w:val="none"/>
        </w:rPr>
        <w:t>28、</w:t>
      </w:r>
      <w:bookmarkEnd w:id="193"/>
      <w:r>
        <w:rPr>
          <w:rFonts w:hint="eastAsia" w:ascii="Times New Roman" w:hAnsi="Times New Roman" w:cs="Times New Roman"/>
          <w:b w:val="0"/>
          <w:color w:val="000000"/>
          <w:sz w:val="30"/>
          <w:szCs w:val="30"/>
          <w:highlight w:val="none"/>
        </w:rPr>
        <w:t>确定</w:t>
      </w:r>
      <w:bookmarkEnd w:id="194"/>
      <w:bookmarkEnd w:id="195"/>
      <w:r>
        <w:rPr>
          <w:rFonts w:hint="eastAsia" w:ascii="Times New Roman" w:hAnsi="Times New Roman" w:cs="Times New Roman"/>
          <w:b w:val="0"/>
          <w:color w:val="000000"/>
          <w:sz w:val="30"/>
          <w:szCs w:val="30"/>
          <w:highlight w:val="none"/>
        </w:rPr>
        <w:t>中标单位</w:t>
      </w:r>
    </w:p>
    <w:p w14:paraId="20D21F95">
      <w:pPr>
        <w:spacing w:line="560" w:lineRule="exact"/>
        <w:ind w:firstLine="480"/>
        <w:rPr>
          <w:rFonts w:hint="eastAsia"/>
          <w:bCs/>
          <w:color w:val="000000"/>
          <w:sz w:val="24"/>
          <w:highlight w:val="none"/>
        </w:rPr>
      </w:pPr>
      <w:r>
        <w:rPr>
          <w:rFonts w:hint="eastAsia"/>
          <w:bCs/>
          <w:color w:val="000000"/>
          <w:sz w:val="24"/>
          <w:highlight w:val="none"/>
        </w:rPr>
        <w:t xml:space="preserve">28.1中标候选人的选取原则和数量见招标文件第五章规定。 </w:t>
      </w:r>
    </w:p>
    <w:p w14:paraId="4ECEB13B">
      <w:pPr>
        <w:spacing w:line="560" w:lineRule="exact"/>
        <w:ind w:firstLine="480"/>
        <w:rPr>
          <w:rFonts w:hint="eastAsia"/>
          <w:bCs/>
          <w:color w:val="000000"/>
          <w:sz w:val="24"/>
          <w:highlight w:val="none"/>
          <w:lang w:val="zh-CN"/>
        </w:rPr>
      </w:pPr>
      <w:r>
        <w:rPr>
          <w:rFonts w:hint="eastAsia"/>
          <w:bCs/>
          <w:color w:val="000000"/>
          <w:sz w:val="24"/>
          <w:highlight w:val="none"/>
          <w:lang w:val="zh-CN"/>
        </w:rPr>
        <w:t>2</w:t>
      </w:r>
      <w:r>
        <w:rPr>
          <w:rFonts w:hint="eastAsia"/>
          <w:bCs/>
          <w:color w:val="000000"/>
          <w:sz w:val="24"/>
          <w:highlight w:val="none"/>
        </w:rPr>
        <w:t>8</w:t>
      </w:r>
      <w:r>
        <w:rPr>
          <w:rFonts w:hint="eastAsia"/>
          <w:bCs/>
          <w:color w:val="000000"/>
          <w:sz w:val="24"/>
          <w:highlight w:val="none"/>
          <w:lang w:val="zh-CN"/>
        </w:rPr>
        <w:t>.2 按以下第</w:t>
      </w:r>
      <w:r>
        <w:rPr>
          <w:rFonts w:hint="eastAsia"/>
          <w:bCs/>
          <w:color w:val="000000"/>
          <w:sz w:val="24"/>
          <w:highlight w:val="none"/>
          <w:u w:val="single"/>
          <w:lang w:val="zh-CN"/>
        </w:rPr>
        <w:t>（</w:t>
      </w:r>
      <w:r>
        <w:rPr>
          <w:rFonts w:hint="eastAsia"/>
          <w:bCs/>
          <w:color w:val="000000"/>
          <w:sz w:val="24"/>
          <w:highlight w:val="none"/>
          <w:u w:val="single"/>
          <w:lang w:val="en-US" w:eastAsia="zh-CN"/>
        </w:rPr>
        <w:t>1</w:t>
      </w:r>
      <w:r>
        <w:rPr>
          <w:rFonts w:hint="eastAsia"/>
          <w:bCs/>
          <w:color w:val="000000"/>
          <w:sz w:val="24"/>
          <w:highlight w:val="none"/>
          <w:u w:val="single"/>
          <w:lang w:val="zh-CN"/>
        </w:rPr>
        <w:t>）</w:t>
      </w:r>
      <w:r>
        <w:rPr>
          <w:rFonts w:hint="eastAsia"/>
          <w:bCs/>
          <w:color w:val="000000"/>
          <w:sz w:val="24"/>
          <w:highlight w:val="none"/>
          <w:lang w:val="zh-CN"/>
        </w:rPr>
        <w:t>种方式确定中标人</w:t>
      </w:r>
    </w:p>
    <w:p w14:paraId="5B9407C2">
      <w:pPr>
        <w:spacing w:line="560" w:lineRule="exact"/>
        <w:ind w:firstLine="480"/>
        <w:rPr>
          <w:rFonts w:hint="eastAsia"/>
          <w:bCs/>
          <w:color w:val="000000"/>
          <w:sz w:val="24"/>
          <w:highlight w:val="none"/>
          <w:lang w:val="zh-CN"/>
        </w:rPr>
      </w:pPr>
      <w:r>
        <w:rPr>
          <w:rFonts w:hint="eastAsia"/>
          <w:bCs/>
          <w:color w:val="000000"/>
          <w:sz w:val="24"/>
          <w:highlight w:val="none"/>
          <w:lang w:val="zh-CN"/>
        </w:rPr>
        <w:t>（1）评委会直接确定排名第一的中标候选人为中标人；</w:t>
      </w:r>
    </w:p>
    <w:p w14:paraId="22D7C790">
      <w:pPr>
        <w:spacing w:line="560" w:lineRule="exact"/>
        <w:ind w:firstLine="480"/>
        <w:rPr>
          <w:rFonts w:hint="eastAsia"/>
          <w:bCs/>
          <w:color w:val="000000"/>
          <w:sz w:val="24"/>
          <w:highlight w:val="none"/>
          <w:lang w:val="zh-CN"/>
        </w:rPr>
      </w:pPr>
      <w:r>
        <w:rPr>
          <w:rFonts w:hint="eastAsia"/>
          <w:bCs/>
          <w:color w:val="000000"/>
          <w:sz w:val="24"/>
          <w:highlight w:val="none"/>
          <w:lang w:val="zh-CN"/>
        </w:rPr>
        <w:t>（2）采购人在评委会推荐的中标候选人中按顺序确定中标人。</w:t>
      </w:r>
    </w:p>
    <w:p w14:paraId="70C59807">
      <w:pPr>
        <w:spacing w:line="560" w:lineRule="exact"/>
        <w:ind w:firstLine="480"/>
        <w:rPr>
          <w:rFonts w:hint="eastAsia"/>
          <w:color w:val="000000"/>
          <w:highlight w:val="none"/>
        </w:rPr>
      </w:pPr>
      <w:r>
        <w:rPr>
          <w:rFonts w:hint="eastAsia"/>
          <w:bCs/>
          <w:color w:val="000000"/>
          <w:sz w:val="24"/>
          <w:highlight w:val="none"/>
          <w:lang w:val="zh-CN"/>
        </w:rPr>
        <w:t>按第</w:t>
      </w:r>
      <w:r>
        <w:rPr>
          <w:rFonts w:hint="eastAsia"/>
          <w:bCs/>
          <w:color w:val="000000"/>
          <w:sz w:val="24"/>
          <w:highlight w:val="none"/>
        </w:rPr>
        <w:t>2</w:t>
      </w:r>
      <w:r>
        <w:rPr>
          <w:rFonts w:hint="eastAsia"/>
          <w:bCs/>
          <w:color w:val="000000"/>
          <w:sz w:val="24"/>
          <w:highlight w:val="none"/>
          <w:lang w:val="zh-CN"/>
        </w:rPr>
        <w:t>种方式确定中标人的，</w:t>
      </w:r>
      <w:r>
        <w:rPr>
          <w:rFonts w:hint="eastAsia"/>
          <w:bCs/>
          <w:color w:val="000000"/>
          <w:sz w:val="24"/>
          <w:highlight w:val="none"/>
        </w:rPr>
        <w:t>采购代理机构</w:t>
      </w:r>
      <w:r>
        <w:rPr>
          <w:rFonts w:hint="eastAsia"/>
          <w:bCs/>
          <w:color w:val="000000"/>
          <w:sz w:val="24"/>
          <w:highlight w:val="none"/>
          <w:lang w:val="zh-CN"/>
        </w:rPr>
        <w:t>自评审结束之日起两个工作日内将评审报告送交采购人，采购人自收到评审报告之日起五个工作日内在评审报告推荐的中标候选人中按顺序确定中标人。</w:t>
      </w:r>
    </w:p>
    <w:p w14:paraId="560F8873">
      <w:pPr>
        <w:spacing w:line="560" w:lineRule="exact"/>
        <w:ind w:firstLine="480"/>
        <w:rPr>
          <w:rFonts w:hint="eastAsia"/>
          <w:color w:val="000000"/>
          <w:sz w:val="24"/>
          <w:szCs w:val="24"/>
          <w:highlight w:val="none"/>
        </w:rPr>
      </w:pPr>
      <w:r>
        <w:rPr>
          <w:rFonts w:hint="eastAsia"/>
          <w:bCs/>
          <w:color w:val="000000"/>
          <w:sz w:val="24"/>
          <w:szCs w:val="24"/>
          <w:highlight w:val="none"/>
        </w:rPr>
        <w:t xml:space="preserve">28.3 </w:t>
      </w:r>
      <w:r>
        <w:rPr>
          <w:rFonts w:hint="eastAsia"/>
          <w:color w:val="000000"/>
          <w:sz w:val="24"/>
          <w:szCs w:val="24"/>
          <w:highlight w:val="none"/>
        </w:rPr>
        <w:t>采购代理机构将在“宿迁市政府采购网”发布中标公告，公告期限为1个工作日。</w:t>
      </w:r>
    </w:p>
    <w:p w14:paraId="36086C14">
      <w:pPr>
        <w:spacing w:line="560" w:lineRule="exact"/>
        <w:ind w:firstLine="480"/>
        <w:rPr>
          <w:rFonts w:hint="eastAsia"/>
          <w:color w:val="000000"/>
          <w:sz w:val="24"/>
          <w:szCs w:val="24"/>
          <w:highlight w:val="none"/>
        </w:rPr>
      </w:pPr>
      <w:r>
        <w:rPr>
          <w:rFonts w:hint="eastAsia"/>
          <w:color w:val="000000"/>
          <w:sz w:val="24"/>
          <w:szCs w:val="24"/>
          <w:highlight w:val="none"/>
        </w:rPr>
        <w:t>28.4  若有充分证据证明，中标人出现下列情况之一的，一经查实，将被取消中标资格：</w:t>
      </w:r>
    </w:p>
    <w:p w14:paraId="08EC51E5">
      <w:pPr>
        <w:spacing w:line="560" w:lineRule="exact"/>
        <w:ind w:firstLine="480"/>
        <w:rPr>
          <w:rFonts w:hint="eastAsia"/>
          <w:color w:val="000000"/>
          <w:sz w:val="24"/>
          <w:szCs w:val="24"/>
          <w:highlight w:val="none"/>
        </w:rPr>
      </w:pPr>
      <w:r>
        <w:rPr>
          <w:rFonts w:hint="eastAsia"/>
          <w:color w:val="000000"/>
          <w:sz w:val="24"/>
          <w:szCs w:val="24"/>
          <w:highlight w:val="none"/>
        </w:rPr>
        <w:t>28.4.1提供虚假材料谋取中标的。</w:t>
      </w:r>
    </w:p>
    <w:p w14:paraId="52412737">
      <w:pPr>
        <w:spacing w:line="560" w:lineRule="exact"/>
        <w:ind w:firstLine="480"/>
        <w:rPr>
          <w:rFonts w:hint="eastAsia"/>
          <w:color w:val="000000"/>
          <w:sz w:val="24"/>
          <w:szCs w:val="24"/>
          <w:highlight w:val="none"/>
        </w:rPr>
      </w:pPr>
      <w:r>
        <w:rPr>
          <w:rFonts w:hint="eastAsia"/>
          <w:color w:val="000000"/>
          <w:sz w:val="24"/>
          <w:szCs w:val="24"/>
          <w:highlight w:val="none"/>
        </w:rPr>
        <w:t>28.4.2向采购人、采购代理机构行贿或者提供其他不正当利益的。</w:t>
      </w:r>
    </w:p>
    <w:p w14:paraId="10E8856C">
      <w:pPr>
        <w:spacing w:line="560" w:lineRule="exact"/>
        <w:ind w:firstLine="480"/>
        <w:rPr>
          <w:rFonts w:hint="eastAsia"/>
          <w:color w:val="000000"/>
          <w:sz w:val="24"/>
          <w:szCs w:val="24"/>
          <w:highlight w:val="none"/>
        </w:rPr>
      </w:pPr>
      <w:r>
        <w:rPr>
          <w:rFonts w:hint="eastAsia"/>
          <w:color w:val="000000"/>
          <w:sz w:val="24"/>
          <w:szCs w:val="24"/>
          <w:highlight w:val="none"/>
        </w:rPr>
        <w:t>28.4.3属于本文件规定的无效条件，但在评标过程中又未被评委会发现的。</w:t>
      </w:r>
    </w:p>
    <w:p w14:paraId="4B229368">
      <w:pPr>
        <w:spacing w:line="560" w:lineRule="exact"/>
        <w:ind w:firstLine="480"/>
        <w:rPr>
          <w:rFonts w:hint="eastAsia"/>
          <w:color w:val="000000"/>
          <w:sz w:val="24"/>
          <w:szCs w:val="24"/>
          <w:highlight w:val="none"/>
        </w:rPr>
      </w:pPr>
      <w:r>
        <w:rPr>
          <w:rFonts w:hint="eastAsia"/>
          <w:color w:val="000000"/>
          <w:sz w:val="24"/>
          <w:szCs w:val="24"/>
          <w:highlight w:val="none"/>
        </w:rPr>
        <w:t>28.4.4与采购人或者其他投标人恶意串通的。</w:t>
      </w:r>
    </w:p>
    <w:p w14:paraId="7AD048D7">
      <w:pPr>
        <w:spacing w:line="560" w:lineRule="exact"/>
        <w:ind w:firstLine="480"/>
        <w:rPr>
          <w:rFonts w:hint="eastAsia"/>
          <w:color w:val="000000"/>
          <w:sz w:val="24"/>
          <w:szCs w:val="24"/>
          <w:highlight w:val="none"/>
        </w:rPr>
      </w:pPr>
      <w:r>
        <w:rPr>
          <w:rFonts w:hint="eastAsia"/>
          <w:color w:val="000000"/>
          <w:sz w:val="24"/>
          <w:szCs w:val="24"/>
          <w:highlight w:val="none"/>
        </w:rPr>
        <w:t>28.4.5采取不正当手段诋毁、排挤其他投标人的。</w:t>
      </w:r>
    </w:p>
    <w:p w14:paraId="55100AAF">
      <w:pPr>
        <w:spacing w:line="560" w:lineRule="exact"/>
        <w:ind w:firstLine="480"/>
        <w:rPr>
          <w:color w:val="000000"/>
          <w:sz w:val="24"/>
          <w:szCs w:val="24"/>
          <w:highlight w:val="none"/>
        </w:rPr>
      </w:pPr>
      <w:bookmarkStart w:id="196" w:name="_Toc200451960"/>
      <w:r>
        <w:rPr>
          <w:rFonts w:hint="eastAsia"/>
          <w:color w:val="000000"/>
          <w:sz w:val="24"/>
          <w:szCs w:val="24"/>
          <w:highlight w:val="none"/>
        </w:rPr>
        <w:t xml:space="preserve">28.5 </w:t>
      </w:r>
      <w:r>
        <w:rPr>
          <w:rFonts w:cs="宋体"/>
          <w:color w:val="000000"/>
          <w:sz w:val="24"/>
          <w:szCs w:val="24"/>
          <w:highlight w:val="none"/>
        </w:rPr>
        <w:t>有下列情形之一的，</w:t>
      </w:r>
      <w:r>
        <w:rPr>
          <w:rFonts w:hint="eastAsia" w:cs="宋体"/>
          <w:color w:val="000000"/>
          <w:sz w:val="24"/>
          <w:szCs w:val="24"/>
          <w:highlight w:val="none"/>
        </w:rPr>
        <w:t>视为投标人</w:t>
      </w:r>
      <w:r>
        <w:rPr>
          <w:rFonts w:cs="宋体"/>
          <w:color w:val="000000"/>
          <w:sz w:val="24"/>
          <w:szCs w:val="24"/>
          <w:highlight w:val="none"/>
        </w:rPr>
        <w:t>串通</w:t>
      </w:r>
      <w:r>
        <w:rPr>
          <w:rFonts w:hint="eastAsia" w:cs="宋体"/>
          <w:color w:val="000000"/>
          <w:sz w:val="24"/>
          <w:szCs w:val="24"/>
          <w:highlight w:val="none"/>
        </w:rPr>
        <w:t>投标，投标无效：</w:t>
      </w:r>
    </w:p>
    <w:p w14:paraId="1C7EA430">
      <w:pPr>
        <w:spacing w:line="560" w:lineRule="exact"/>
        <w:ind w:firstLine="480"/>
        <w:rPr>
          <w:color w:val="000000"/>
          <w:sz w:val="24"/>
          <w:szCs w:val="24"/>
          <w:highlight w:val="none"/>
        </w:rPr>
      </w:pPr>
      <w:r>
        <w:rPr>
          <w:rFonts w:hint="eastAsia"/>
          <w:color w:val="000000"/>
          <w:sz w:val="24"/>
          <w:szCs w:val="24"/>
          <w:highlight w:val="none"/>
        </w:rPr>
        <w:t>28.5.1不同投标人的投标文件由同一单位或者个人编制。</w:t>
      </w:r>
    </w:p>
    <w:p w14:paraId="1E7B68C6">
      <w:pPr>
        <w:spacing w:line="560" w:lineRule="exact"/>
        <w:ind w:firstLine="480"/>
        <w:rPr>
          <w:color w:val="000000"/>
          <w:sz w:val="24"/>
          <w:szCs w:val="24"/>
          <w:highlight w:val="none"/>
        </w:rPr>
      </w:pPr>
      <w:r>
        <w:rPr>
          <w:rFonts w:hint="eastAsia"/>
          <w:color w:val="000000"/>
          <w:sz w:val="24"/>
          <w:szCs w:val="24"/>
          <w:highlight w:val="none"/>
        </w:rPr>
        <w:t>28.5.2不同投标人委托同一单位或者个人办理投标事宜。</w:t>
      </w:r>
    </w:p>
    <w:p w14:paraId="3C66D435">
      <w:pPr>
        <w:spacing w:line="560" w:lineRule="exact"/>
        <w:ind w:firstLine="480"/>
        <w:rPr>
          <w:color w:val="000000"/>
          <w:sz w:val="24"/>
          <w:szCs w:val="24"/>
          <w:highlight w:val="none"/>
        </w:rPr>
      </w:pPr>
      <w:r>
        <w:rPr>
          <w:rFonts w:hint="eastAsia"/>
          <w:color w:val="000000"/>
          <w:sz w:val="24"/>
          <w:szCs w:val="24"/>
          <w:highlight w:val="none"/>
        </w:rPr>
        <w:t>28.5.3 不同投标人的投标文件载明的项目管理成员或者联系人员为同一人。</w:t>
      </w:r>
    </w:p>
    <w:p w14:paraId="1D59E81F">
      <w:pPr>
        <w:spacing w:line="560" w:lineRule="exact"/>
        <w:ind w:firstLine="480"/>
        <w:rPr>
          <w:color w:val="000000"/>
          <w:sz w:val="24"/>
          <w:szCs w:val="24"/>
          <w:highlight w:val="none"/>
        </w:rPr>
      </w:pPr>
      <w:r>
        <w:rPr>
          <w:rFonts w:hint="eastAsia"/>
          <w:color w:val="000000"/>
          <w:sz w:val="24"/>
          <w:szCs w:val="24"/>
          <w:highlight w:val="none"/>
        </w:rPr>
        <w:t>28.5.4不同投标人的投标文件异常一致或者投标报价呈规律性差异。</w:t>
      </w:r>
    </w:p>
    <w:p w14:paraId="7F0272AB">
      <w:pPr>
        <w:pStyle w:val="223"/>
        <w:spacing w:before="0" w:after="0" w:line="560" w:lineRule="exact"/>
        <w:ind w:firstLine="600"/>
        <w:rPr>
          <w:rFonts w:hint="eastAsia" w:ascii="Times New Roman" w:hAnsi="Times New Roman" w:cs="Times New Roman"/>
          <w:b w:val="0"/>
          <w:color w:val="000000"/>
          <w:sz w:val="30"/>
          <w:szCs w:val="30"/>
          <w:highlight w:val="none"/>
        </w:rPr>
      </w:pPr>
      <w:r>
        <w:rPr>
          <w:rFonts w:hint="eastAsia" w:ascii="Times New Roman" w:hAnsi="Times New Roman" w:cs="Times New Roman"/>
          <w:b w:val="0"/>
          <w:color w:val="000000"/>
          <w:sz w:val="30"/>
          <w:szCs w:val="30"/>
          <w:highlight w:val="none"/>
        </w:rPr>
        <w:t>29、质疑处理</w:t>
      </w:r>
      <w:bookmarkEnd w:id="196"/>
    </w:p>
    <w:p w14:paraId="4B9432D0">
      <w:pPr>
        <w:spacing w:line="560" w:lineRule="exact"/>
        <w:ind w:firstLine="480"/>
        <w:rPr>
          <w:rFonts w:hint="eastAsia"/>
          <w:color w:val="000000"/>
          <w:sz w:val="24"/>
          <w:szCs w:val="24"/>
          <w:highlight w:val="none"/>
        </w:rPr>
      </w:pPr>
      <w:r>
        <w:rPr>
          <w:rFonts w:hint="eastAsia"/>
          <w:color w:val="000000"/>
          <w:sz w:val="24"/>
          <w:szCs w:val="24"/>
          <w:highlight w:val="none"/>
        </w:rPr>
        <w:t>29.1 提出质疑的投标人应当是参与所质疑项目采购活动的投标人。潜在投标人依法获取其可质疑的采购文件的，可以对采购文件提出质疑。</w:t>
      </w:r>
    </w:p>
    <w:p w14:paraId="3DA28096">
      <w:pPr>
        <w:spacing w:line="560" w:lineRule="exact"/>
        <w:ind w:firstLine="480"/>
        <w:rPr>
          <w:rFonts w:hint="eastAsia"/>
          <w:color w:val="000000"/>
          <w:sz w:val="24"/>
          <w:szCs w:val="24"/>
          <w:highlight w:val="none"/>
        </w:rPr>
      </w:pPr>
      <w:r>
        <w:rPr>
          <w:rFonts w:hint="eastAsia"/>
          <w:color w:val="000000"/>
          <w:sz w:val="24"/>
          <w:szCs w:val="24"/>
          <w:highlight w:val="none"/>
        </w:rPr>
        <w:t>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04D75DBA">
      <w:pPr>
        <w:spacing w:line="560" w:lineRule="exact"/>
        <w:ind w:firstLine="480"/>
        <w:rPr>
          <w:rFonts w:hint="eastAsia" w:cs="宋体"/>
          <w:color w:val="000000"/>
          <w:sz w:val="24"/>
          <w:szCs w:val="24"/>
          <w:highlight w:val="none"/>
        </w:rPr>
      </w:pPr>
      <w:r>
        <w:rPr>
          <w:rFonts w:hint="eastAsia"/>
          <w:color w:val="000000"/>
          <w:sz w:val="24"/>
          <w:szCs w:val="24"/>
          <w:highlight w:val="none"/>
        </w:rPr>
        <w:t>29.2.1</w:t>
      </w:r>
      <w:r>
        <w:rPr>
          <w:rFonts w:cs="宋体"/>
          <w:color w:val="000000"/>
          <w:sz w:val="24"/>
          <w:szCs w:val="24"/>
          <w:highlight w:val="none"/>
        </w:rPr>
        <w:t>对可以质疑的采购文件提出质疑的，为收到采购文件之日或者采购文件公告期限届满之日；</w:t>
      </w:r>
    </w:p>
    <w:p w14:paraId="6776B829">
      <w:pPr>
        <w:spacing w:line="560" w:lineRule="exact"/>
        <w:ind w:firstLine="480"/>
        <w:rPr>
          <w:rFonts w:hint="eastAsia" w:cs="宋体"/>
          <w:color w:val="000000"/>
          <w:sz w:val="24"/>
          <w:szCs w:val="24"/>
          <w:highlight w:val="none"/>
        </w:rPr>
      </w:pPr>
      <w:r>
        <w:rPr>
          <w:rFonts w:hint="eastAsia"/>
          <w:color w:val="000000"/>
          <w:sz w:val="24"/>
          <w:szCs w:val="24"/>
          <w:highlight w:val="none"/>
        </w:rPr>
        <w:t>29.2.2</w:t>
      </w:r>
      <w:r>
        <w:rPr>
          <w:rFonts w:cs="宋体"/>
          <w:color w:val="000000"/>
          <w:sz w:val="24"/>
          <w:szCs w:val="24"/>
          <w:highlight w:val="none"/>
        </w:rPr>
        <w:t>对采购过程提出质疑的，为各采购程序环节结束之日；</w:t>
      </w:r>
    </w:p>
    <w:p w14:paraId="3F0B12B7">
      <w:pPr>
        <w:spacing w:line="560" w:lineRule="exact"/>
        <w:ind w:firstLine="480"/>
        <w:rPr>
          <w:rFonts w:hint="eastAsia" w:cs="宋体"/>
          <w:color w:val="000000"/>
          <w:sz w:val="24"/>
          <w:szCs w:val="24"/>
          <w:highlight w:val="none"/>
        </w:rPr>
      </w:pPr>
      <w:r>
        <w:rPr>
          <w:rFonts w:hint="eastAsia"/>
          <w:color w:val="000000"/>
          <w:sz w:val="24"/>
          <w:szCs w:val="24"/>
          <w:highlight w:val="none"/>
        </w:rPr>
        <w:t>29.2.3</w:t>
      </w:r>
      <w:r>
        <w:rPr>
          <w:rFonts w:cs="宋体"/>
          <w:color w:val="000000"/>
          <w:sz w:val="24"/>
          <w:szCs w:val="24"/>
          <w:highlight w:val="none"/>
        </w:rPr>
        <w:t>对中标或者成交结果提出质疑的，为中标或者成交结果公告期限届满之日。</w:t>
      </w:r>
    </w:p>
    <w:p w14:paraId="39AF3E59">
      <w:pPr>
        <w:spacing w:line="560" w:lineRule="exact"/>
        <w:ind w:firstLine="480"/>
        <w:rPr>
          <w:rFonts w:hint="eastAsia" w:cs="宋体"/>
          <w:color w:val="000000"/>
          <w:sz w:val="24"/>
          <w:szCs w:val="24"/>
          <w:highlight w:val="none"/>
        </w:rPr>
      </w:pPr>
      <w:r>
        <w:rPr>
          <w:rFonts w:hint="eastAsia" w:cs="宋体"/>
          <w:color w:val="000000"/>
          <w:sz w:val="24"/>
          <w:szCs w:val="24"/>
          <w:highlight w:val="none"/>
        </w:rPr>
        <w:t>投标人应当在法定质疑期内一次性提出针对同一采购程序环节的质疑。投标人如在法定期限内对同一采购程序环节提出多次质疑的，采购代理机构、</w:t>
      </w:r>
      <w:r>
        <w:rPr>
          <w:rFonts w:cs="宋体"/>
          <w:color w:val="000000"/>
          <w:sz w:val="24"/>
          <w:szCs w:val="24"/>
          <w:highlight w:val="none"/>
        </w:rPr>
        <w:t>采购人</w:t>
      </w:r>
      <w:r>
        <w:rPr>
          <w:rFonts w:hint="eastAsia" w:cs="宋体"/>
          <w:color w:val="000000"/>
          <w:sz w:val="24"/>
          <w:szCs w:val="24"/>
          <w:highlight w:val="none"/>
        </w:rPr>
        <w:t>将只对投标人第一次质疑作出答复。</w:t>
      </w:r>
    </w:p>
    <w:p w14:paraId="2E96D11A">
      <w:pPr>
        <w:spacing w:line="560" w:lineRule="exact"/>
        <w:ind w:firstLine="480"/>
        <w:rPr>
          <w:rFonts w:hint="eastAsia"/>
          <w:color w:val="000000"/>
          <w:sz w:val="24"/>
          <w:szCs w:val="24"/>
          <w:highlight w:val="none"/>
        </w:rPr>
      </w:pPr>
      <w:r>
        <w:rPr>
          <w:rFonts w:hint="eastAsia"/>
          <w:color w:val="000000"/>
          <w:sz w:val="24"/>
          <w:szCs w:val="24"/>
          <w:highlight w:val="none"/>
        </w:rPr>
        <w:t>29.3质疑函必须按照本招标文件中《质疑函范本》要求的格式和内容进行填写。投标人如组成联合体参加投标，则《质疑函范本》中要求签字、盖章、加盖公章之处，联合体各方均须按要求签字、盖章、加盖公章。</w:t>
      </w:r>
    </w:p>
    <w:p w14:paraId="094F95B8">
      <w:pPr>
        <w:spacing w:line="560" w:lineRule="exact"/>
        <w:ind w:firstLine="480"/>
        <w:rPr>
          <w:rFonts w:hint="eastAsia"/>
          <w:color w:val="000000"/>
          <w:sz w:val="24"/>
          <w:szCs w:val="24"/>
          <w:highlight w:val="none"/>
        </w:rPr>
      </w:pPr>
      <w:r>
        <w:rPr>
          <w:color w:val="000000"/>
          <w:sz w:val="24"/>
          <w:szCs w:val="24"/>
          <w:highlight w:val="none"/>
        </w:rPr>
        <w:t>29</w:t>
      </w:r>
      <w:r>
        <w:rPr>
          <w:rFonts w:hint="eastAsia"/>
          <w:color w:val="000000"/>
          <w:sz w:val="24"/>
          <w:szCs w:val="24"/>
          <w:highlight w:val="none"/>
        </w:rPr>
        <w:t>.4 投标人应以书面形式向采购人或者其委托的采购代理机构提出质疑。质疑超出采购机构代理范围的，投标人应当向采购人提出。</w:t>
      </w:r>
    </w:p>
    <w:p w14:paraId="7FAB6DA2">
      <w:pPr>
        <w:spacing w:line="560" w:lineRule="exact"/>
        <w:ind w:firstLine="480"/>
        <w:rPr>
          <w:rFonts w:hint="eastAsia"/>
          <w:color w:val="000000"/>
          <w:sz w:val="24"/>
          <w:szCs w:val="24"/>
          <w:highlight w:val="none"/>
        </w:rPr>
      </w:pPr>
      <w:r>
        <w:rPr>
          <w:rFonts w:hint="eastAsia"/>
          <w:color w:val="000000"/>
          <w:sz w:val="24"/>
          <w:szCs w:val="24"/>
          <w:highlight w:val="none"/>
        </w:rPr>
        <w:t>接收质疑函的方式：将质疑函以书面形式由法定代表人或法人授权代表邮寄或现场送达采购人或委托的采购代理机构</w:t>
      </w:r>
    </w:p>
    <w:p w14:paraId="5618F4DD">
      <w:pPr>
        <w:spacing w:line="560" w:lineRule="exact"/>
        <w:ind w:firstLine="480"/>
        <w:rPr>
          <w:rFonts w:hint="eastAsia"/>
          <w:color w:val="000000"/>
          <w:sz w:val="24"/>
          <w:szCs w:val="24"/>
          <w:highlight w:val="none"/>
          <w:u w:val="single"/>
        </w:rPr>
      </w:pPr>
      <w:r>
        <w:rPr>
          <w:rFonts w:hint="eastAsia"/>
          <w:color w:val="000000"/>
          <w:sz w:val="24"/>
          <w:szCs w:val="24"/>
          <w:highlight w:val="none"/>
        </w:rPr>
        <w:t>联系部门：</w:t>
      </w:r>
      <w:r>
        <w:rPr>
          <w:rFonts w:hint="eastAsia"/>
          <w:color w:val="000000"/>
          <w:sz w:val="24"/>
          <w:szCs w:val="24"/>
          <w:highlight w:val="none"/>
          <w:u w:val="single"/>
        </w:rPr>
        <w:t xml:space="preserve"> </w:t>
      </w:r>
      <w:r>
        <w:rPr>
          <w:rFonts w:hint="eastAsia"/>
          <w:color w:val="000000"/>
          <w:sz w:val="24"/>
          <w:szCs w:val="24"/>
          <w:highlight w:val="none"/>
          <w:u w:val="single"/>
          <w:lang w:eastAsia="zh-CN"/>
        </w:rPr>
        <w:t xml:space="preserve">宿迁市宿城区人民法院 </w:t>
      </w:r>
      <w:r>
        <w:rPr>
          <w:rFonts w:hint="eastAsia"/>
          <w:color w:val="000000"/>
          <w:sz w:val="24"/>
          <w:szCs w:val="24"/>
          <w:highlight w:val="none"/>
          <w:u w:val="single"/>
        </w:rPr>
        <w:t xml:space="preserve">/宿迁市宏晟项目管理有限公司 </w:t>
      </w:r>
    </w:p>
    <w:p w14:paraId="40520025">
      <w:pPr>
        <w:spacing w:line="560" w:lineRule="exact"/>
        <w:ind w:firstLine="480"/>
        <w:rPr>
          <w:color w:val="000000"/>
          <w:sz w:val="24"/>
          <w:szCs w:val="24"/>
          <w:highlight w:val="none"/>
          <w:u w:val="single"/>
        </w:rPr>
      </w:pPr>
      <w:r>
        <w:rPr>
          <w:rFonts w:hint="eastAsia"/>
          <w:color w:val="000000"/>
          <w:sz w:val="24"/>
          <w:szCs w:val="24"/>
          <w:highlight w:val="none"/>
        </w:rPr>
        <w:t>联系电话：</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0527-82968630 </w:t>
      </w:r>
      <w:r>
        <w:rPr>
          <w:rFonts w:hint="eastAsia"/>
          <w:color w:val="000000"/>
          <w:sz w:val="24"/>
          <w:szCs w:val="24"/>
          <w:highlight w:val="none"/>
          <w:u w:val="single"/>
        </w:rPr>
        <w:t>/</w:t>
      </w:r>
      <w:r>
        <w:rPr>
          <w:rFonts w:hint="eastAsia"/>
          <w:color w:val="000000"/>
          <w:sz w:val="24"/>
          <w:szCs w:val="24"/>
          <w:highlight w:val="none"/>
          <w:u w:val="single"/>
          <w:lang w:eastAsia="zh-CN"/>
        </w:rPr>
        <w:t>19905245633</w:t>
      </w:r>
    </w:p>
    <w:p w14:paraId="66A86F90">
      <w:pPr>
        <w:spacing w:line="560" w:lineRule="exact"/>
        <w:ind w:firstLine="480"/>
        <w:rPr>
          <w:color w:val="000000"/>
          <w:sz w:val="24"/>
          <w:szCs w:val="24"/>
          <w:highlight w:val="none"/>
          <w:u w:val="single"/>
        </w:rPr>
      </w:pPr>
      <w:r>
        <w:rPr>
          <w:rFonts w:hint="eastAsia"/>
          <w:color w:val="000000"/>
          <w:sz w:val="24"/>
          <w:szCs w:val="24"/>
          <w:highlight w:val="none"/>
        </w:rPr>
        <w:t>通讯地址：</w:t>
      </w:r>
      <w:r>
        <w:rPr>
          <w:rFonts w:hint="eastAsia"/>
          <w:color w:val="000000"/>
          <w:sz w:val="24"/>
          <w:szCs w:val="24"/>
          <w:highlight w:val="none"/>
          <w:u w:val="single"/>
        </w:rPr>
        <w:t xml:space="preserve"> </w:t>
      </w:r>
      <w:r>
        <w:rPr>
          <w:rFonts w:hint="eastAsia"/>
          <w:color w:val="000000"/>
          <w:sz w:val="24"/>
          <w:szCs w:val="24"/>
          <w:highlight w:val="none"/>
          <w:u w:val="single"/>
          <w:lang w:eastAsia="zh-CN"/>
        </w:rPr>
        <w:t>江苏省宿迁市洪泽湖西路18号</w:t>
      </w:r>
      <w:r>
        <w:rPr>
          <w:rFonts w:hint="eastAsia"/>
          <w:color w:val="000000"/>
          <w:sz w:val="24"/>
          <w:szCs w:val="24"/>
          <w:highlight w:val="none"/>
          <w:u w:val="single"/>
        </w:rPr>
        <w:t>/宿迁市宿城区霸王举鼎广场浙江大厦(开元颐居酒店旁)11楼1113室</w:t>
      </w:r>
    </w:p>
    <w:p w14:paraId="4F18A65E">
      <w:pPr>
        <w:spacing w:line="560" w:lineRule="exact"/>
        <w:ind w:firstLine="480"/>
        <w:rPr>
          <w:rFonts w:hint="eastAsia"/>
          <w:color w:val="000000"/>
          <w:sz w:val="24"/>
          <w:szCs w:val="24"/>
          <w:highlight w:val="none"/>
        </w:rPr>
      </w:pPr>
      <w:r>
        <w:rPr>
          <w:rFonts w:hint="eastAsia"/>
          <w:color w:val="000000"/>
          <w:sz w:val="24"/>
          <w:szCs w:val="24"/>
          <w:highlight w:val="none"/>
        </w:rPr>
        <w:t>29.5 以下情形的质疑不予受理</w:t>
      </w:r>
    </w:p>
    <w:p w14:paraId="262C84E0">
      <w:pPr>
        <w:spacing w:line="560" w:lineRule="exact"/>
        <w:ind w:firstLine="480"/>
        <w:rPr>
          <w:rFonts w:hint="eastAsia"/>
          <w:color w:val="000000"/>
          <w:sz w:val="24"/>
          <w:szCs w:val="24"/>
          <w:highlight w:val="none"/>
        </w:rPr>
      </w:pPr>
      <w:r>
        <w:rPr>
          <w:rFonts w:hint="eastAsia"/>
          <w:color w:val="000000"/>
          <w:sz w:val="24"/>
          <w:szCs w:val="24"/>
          <w:highlight w:val="none"/>
        </w:rPr>
        <w:t>29.5.1 内容不符合《政府采购质疑和投诉办法》第十二条规定的质疑。</w:t>
      </w:r>
    </w:p>
    <w:p w14:paraId="71F57473">
      <w:pPr>
        <w:spacing w:line="560" w:lineRule="exact"/>
        <w:ind w:firstLine="480"/>
        <w:rPr>
          <w:rFonts w:hint="eastAsia"/>
          <w:color w:val="000000"/>
          <w:sz w:val="24"/>
          <w:szCs w:val="24"/>
          <w:highlight w:val="none"/>
        </w:rPr>
      </w:pPr>
      <w:r>
        <w:rPr>
          <w:rFonts w:hint="eastAsia"/>
          <w:color w:val="000000"/>
          <w:sz w:val="24"/>
          <w:szCs w:val="24"/>
          <w:highlight w:val="none"/>
        </w:rPr>
        <w:t>29.5.2 超出政府采购法定期限的质疑。</w:t>
      </w:r>
    </w:p>
    <w:p w14:paraId="46BF4B7B">
      <w:pPr>
        <w:spacing w:line="560" w:lineRule="exact"/>
        <w:ind w:firstLine="480"/>
        <w:rPr>
          <w:rFonts w:hint="eastAsia"/>
          <w:color w:val="000000"/>
          <w:sz w:val="24"/>
          <w:szCs w:val="24"/>
          <w:highlight w:val="none"/>
        </w:rPr>
      </w:pPr>
      <w:r>
        <w:rPr>
          <w:rFonts w:hint="eastAsia"/>
          <w:color w:val="000000"/>
          <w:sz w:val="24"/>
          <w:szCs w:val="24"/>
          <w:highlight w:val="none"/>
        </w:rPr>
        <w:t>29.5.3 以传真、电子邮件等方式递交的非原件形式的质疑。</w:t>
      </w:r>
    </w:p>
    <w:p w14:paraId="4AA9E8BF">
      <w:pPr>
        <w:spacing w:line="560" w:lineRule="exact"/>
        <w:ind w:firstLine="480"/>
        <w:rPr>
          <w:rFonts w:hint="eastAsia"/>
          <w:color w:val="000000"/>
          <w:sz w:val="24"/>
          <w:szCs w:val="24"/>
          <w:highlight w:val="none"/>
        </w:rPr>
      </w:pPr>
      <w:r>
        <w:rPr>
          <w:rFonts w:hint="eastAsia"/>
          <w:color w:val="000000"/>
          <w:sz w:val="24"/>
          <w:szCs w:val="24"/>
          <w:highlight w:val="none"/>
        </w:rPr>
        <w:t>29.5.4 未参加投标活动的投标人或在投标活动中自身权益未受到损害的投标人所提出的质疑。</w:t>
      </w:r>
    </w:p>
    <w:p w14:paraId="29B4993D">
      <w:pPr>
        <w:spacing w:line="560" w:lineRule="exact"/>
        <w:ind w:firstLine="480"/>
        <w:rPr>
          <w:rFonts w:hint="eastAsia"/>
          <w:color w:val="000000"/>
          <w:sz w:val="24"/>
          <w:szCs w:val="24"/>
          <w:highlight w:val="none"/>
        </w:rPr>
      </w:pPr>
      <w:r>
        <w:rPr>
          <w:rFonts w:hint="eastAsia"/>
          <w:color w:val="000000"/>
          <w:sz w:val="24"/>
          <w:szCs w:val="24"/>
          <w:highlight w:val="none"/>
        </w:rPr>
        <w:t>29.5.5投标人组成联合体参加投标，联合体中任何一方或多方未按要求签字、盖章、加盖公章的质疑。</w:t>
      </w:r>
    </w:p>
    <w:p w14:paraId="534E0A43">
      <w:pPr>
        <w:spacing w:line="560" w:lineRule="exact"/>
        <w:ind w:firstLine="480"/>
        <w:rPr>
          <w:rFonts w:hint="eastAsia"/>
          <w:color w:val="000000"/>
          <w:sz w:val="24"/>
          <w:szCs w:val="24"/>
          <w:highlight w:val="none"/>
        </w:rPr>
      </w:pPr>
      <w:r>
        <w:rPr>
          <w:rFonts w:hint="eastAsia"/>
          <w:color w:val="000000"/>
          <w:sz w:val="24"/>
          <w:szCs w:val="24"/>
          <w:highlight w:val="none"/>
        </w:rPr>
        <w:t>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38073E19">
      <w:pPr>
        <w:spacing w:line="560" w:lineRule="exact"/>
        <w:ind w:firstLine="480"/>
        <w:rPr>
          <w:rFonts w:hint="eastAsia"/>
          <w:color w:val="000000"/>
          <w:sz w:val="24"/>
          <w:szCs w:val="24"/>
          <w:highlight w:val="none"/>
        </w:rPr>
      </w:pPr>
      <w:r>
        <w:rPr>
          <w:rFonts w:hint="eastAsia"/>
          <w:color w:val="000000"/>
          <w:sz w:val="24"/>
          <w:szCs w:val="24"/>
          <w:highlight w:val="none"/>
        </w:rPr>
        <w:t>29.7  质疑供应商对采购人、采购代理机构的答复不满意，或者采购人、采购代理机构未在规定时间内作出答复的，可以在答复期满后15个工作日内向同级财政部门提起投诉。</w:t>
      </w:r>
    </w:p>
    <w:p w14:paraId="7D43D3FF">
      <w:pPr>
        <w:pStyle w:val="223"/>
        <w:spacing w:before="0" w:after="0" w:line="560" w:lineRule="exact"/>
        <w:ind w:firstLine="600"/>
        <w:rPr>
          <w:rFonts w:hint="eastAsia" w:ascii="Times New Roman" w:hAnsi="Times New Roman" w:cs="Times New Roman"/>
          <w:b w:val="0"/>
          <w:color w:val="000000"/>
          <w:sz w:val="30"/>
          <w:szCs w:val="30"/>
          <w:highlight w:val="none"/>
        </w:rPr>
      </w:pPr>
      <w:r>
        <w:rPr>
          <w:rFonts w:hint="eastAsia" w:ascii="Times New Roman" w:hAnsi="Times New Roman" w:cs="Times New Roman"/>
          <w:b w:val="0"/>
          <w:color w:val="000000"/>
          <w:sz w:val="30"/>
          <w:szCs w:val="30"/>
          <w:highlight w:val="none"/>
        </w:rPr>
        <w:t>30、中标通知书</w:t>
      </w:r>
    </w:p>
    <w:p w14:paraId="3291C1CA">
      <w:pPr>
        <w:spacing w:line="560" w:lineRule="exact"/>
        <w:ind w:firstLine="480"/>
        <w:rPr>
          <w:rFonts w:hint="eastAsia"/>
          <w:color w:val="000000"/>
          <w:sz w:val="24"/>
          <w:szCs w:val="24"/>
          <w:highlight w:val="none"/>
        </w:rPr>
      </w:pPr>
      <w:bookmarkStart w:id="197" w:name="_Toc120614220"/>
      <w:bookmarkStart w:id="198" w:name="_Toc20823308"/>
      <w:bookmarkStart w:id="199" w:name="_Toc513029236"/>
      <w:bookmarkStart w:id="200" w:name="_Toc16938552"/>
      <w:r>
        <w:rPr>
          <w:rFonts w:hint="eastAsia"/>
          <w:color w:val="000000"/>
          <w:sz w:val="24"/>
          <w:szCs w:val="24"/>
          <w:highlight w:val="none"/>
        </w:rPr>
        <w:t>30.l</w:t>
      </w:r>
      <w:r>
        <w:rPr>
          <w:rFonts w:hint="eastAsia"/>
          <w:b/>
          <w:color w:val="000000"/>
          <w:sz w:val="24"/>
          <w:szCs w:val="24"/>
          <w:highlight w:val="none"/>
        </w:rPr>
        <w:t xml:space="preserve"> </w:t>
      </w:r>
      <w:r>
        <w:rPr>
          <w:rFonts w:hint="eastAsia"/>
          <w:color w:val="000000"/>
          <w:sz w:val="24"/>
          <w:szCs w:val="24"/>
          <w:highlight w:val="none"/>
        </w:rPr>
        <w:t>中标结果确定后，代理机构将向中标人发出中标通知书。请中标人使用CA数字证书登录“苏采云系统”及时下载中标通知书。中标供应商可自行下载打印《中标通知书》，《中标通知书》将作为授予合同资格的唯一合法依据。</w:t>
      </w:r>
    </w:p>
    <w:p w14:paraId="45A4761C">
      <w:pPr>
        <w:spacing w:line="560" w:lineRule="exact"/>
        <w:ind w:firstLine="480"/>
        <w:rPr>
          <w:rFonts w:hint="eastAsia"/>
          <w:color w:val="000000"/>
          <w:sz w:val="24"/>
          <w:szCs w:val="24"/>
          <w:highlight w:val="none"/>
        </w:rPr>
      </w:pPr>
      <w:r>
        <w:rPr>
          <w:rFonts w:hint="eastAsia"/>
          <w:color w:val="000000"/>
          <w:sz w:val="24"/>
          <w:szCs w:val="24"/>
          <w:highlight w:val="none"/>
        </w:rPr>
        <w:t>30.</w:t>
      </w:r>
      <w:r>
        <w:rPr>
          <w:color w:val="000000"/>
          <w:sz w:val="24"/>
          <w:szCs w:val="24"/>
          <w:highlight w:val="none"/>
        </w:rPr>
        <w:t>2</w:t>
      </w:r>
      <w:r>
        <w:rPr>
          <w:rFonts w:hint="eastAsia"/>
          <w:color w:val="000000"/>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96ED964">
      <w:pPr>
        <w:pStyle w:val="219"/>
        <w:spacing w:before="0" w:after="0" w:line="560" w:lineRule="exact"/>
        <w:ind w:firstLine="643"/>
        <w:rPr>
          <w:rFonts w:hint="eastAsia"/>
          <w:color w:val="000000"/>
          <w:highlight w:val="none"/>
        </w:rPr>
      </w:pPr>
      <w:r>
        <w:rPr>
          <w:rFonts w:hint="eastAsia"/>
          <w:color w:val="000000"/>
          <w:highlight w:val="none"/>
        </w:rPr>
        <w:t>七、授予合同</w:t>
      </w:r>
      <w:bookmarkEnd w:id="197"/>
    </w:p>
    <w:bookmarkEnd w:id="198"/>
    <w:bookmarkEnd w:id="199"/>
    <w:bookmarkEnd w:id="200"/>
    <w:p w14:paraId="417B5D2B">
      <w:pPr>
        <w:pStyle w:val="223"/>
        <w:spacing w:before="0" w:after="0" w:line="560" w:lineRule="exact"/>
        <w:ind w:firstLine="600"/>
        <w:rPr>
          <w:rFonts w:hint="eastAsia" w:ascii="Times New Roman" w:hAnsi="Times New Roman" w:cs="Times New Roman"/>
          <w:b w:val="0"/>
          <w:color w:val="000000"/>
          <w:sz w:val="30"/>
          <w:szCs w:val="30"/>
          <w:highlight w:val="none"/>
        </w:rPr>
      </w:pPr>
      <w:bookmarkStart w:id="201" w:name="_Toc513029237"/>
      <w:bookmarkStart w:id="202" w:name="_Toc16938553"/>
      <w:bookmarkStart w:id="203" w:name="_Toc20823309"/>
      <w:r>
        <w:rPr>
          <w:rFonts w:hint="eastAsia" w:ascii="Times New Roman" w:hAnsi="Times New Roman" w:cs="Times New Roman"/>
          <w:b w:val="0"/>
          <w:color w:val="000000"/>
          <w:sz w:val="30"/>
          <w:szCs w:val="30"/>
          <w:highlight w:val="none"/>
        </w:rPr>
        <w:t>31. 签订合同</w:t>
      </w:r>
    </w:p>
    <w:p w14:paraId="54501E03">
      <w:pPr>
        <w:spacing w:line="560" w:lineRule="exact"/>
        <w:ind w:firstLine="480"/>
        <w:rPr>
          <w:rFonts w:hint="eastAsia"/>
          <w:bCs/>
          <w:color w:val="000000"/>
          <w:sz w:val="24"/>
          <w:highlight w:val="none"/>
          <w:lang w:val="zh-CN"/>
        </w:rPr>
      </w:pPr>
      <w:r>
        <w:rPr>
          <w:rFonts w:hint="eastAsia"/>
          <w:bCs/>
          <w:color w:val="000000"/>
          <w:sz w:val="24"/>
          <w:szCs w:val="24"/>
          <w:highlight w:val="none"/>
        </w:rPr>
        <w:t>31</w:t>
      </w:r>
      <w:r>
        <w:rPr>
          <w:rFonts w:hint="eastAsia"/>
          <w:color w:val="000000"/>
          <w:sz w:val="24"/>
          <w:szCs w:val="24"/>
          <w:highlight w:val="none"/>
        </w:rPr>
        <w:t>.l中标人应当在中标通知书发出之日起15日内，按照招标文件确定的事项与采购人签订政府采购合同。</w:t>
      </w:r>
      <w:r>
        <w:rPr>
          <w:rFonts w:hint="eastAsia"/>
          <w:bCs/>
          <w:color w:val="000000"/>
          <w:sz w:val="24"/>
          <w:highlight w:val="none"/>
          <w:lang w:val="zh-CN"/>
        </w:rPr>
        <w:t>并在签订之日起2个工作日内将政府采购合同在指定的媒体上公告，但政府采购合同中涉及国家秘密、商业秘密的内容除外。</w:t>
      </w:r>
    </w:p>
    <w:p w14:paraId="06F9AC31">
      <w:pPr>
        <w:spacing w:line="560" w:lineRule="exact"/>
        <w:ind w:firstLine="480"/>
        <w:rPr>
          <w:rFonts w:hint="eastAsia"/>
          <w:color w:val="000000"/>
          <w:sz w:val="24"/>
          <w:szCs w:val="24"/>
          <w:highlight w:val="none"/>
        </w:rPr>
      </w:pPr>
      <w:r>
        <w:rPr>
          <w:rFonts w:hint="eastAsia"/>
          <w:color w:val="000000"/>
          <w:sz w:val="24"/>
          <w:szCs w:val="24"/>
          <w:highlight w:val="none"/>
        </w:rPr>
        <w:t>31.2</w:t>
      </w:r>
      <w:r>
        <w:rPr>
          <w:rFonts w:hint="eastAsia"/>
          <w:b/>
          <w:color w:val="000000"/>
          <w:sz w:val="24"/>
          <w:szCs w:val="24"/>
          <w:highlight w:val="none"/>
        </w:rPr>
        <w:t xml:space="preserve"> </w:t>
      </w:r>
      <w:r>
        <w:rPr>
          <w:rFonts w:hint="eastAsia"/>
          <w:color w:val="000000"/>
          <w:sz w:val="24"/>
          <w:szCs w:val="24"/>
          <w:highlight w:val="none"/>
        </w:rPr>
        <w:t>招标文件、中标人的投标文件及招标过程中有关澄清、承诺文件均应作为合同附件。</w:t>
      </w:r>
    </w:p>
    <w:p w14:paraId="09DD3501">
      <w:pPr>
        <w:spacing w:line="560" w:lineRule="exact"/>
        <w:ind w:firstLine="480"/>
        <w:rPr>
          <w:rFonts w:hint="eastAsia"/>
          <w:color w:val="000000"/>
          <w:sz w:val="24"/>
          <w:szCs w:val="24"/>
          <w:highlight w:val="none"/>
        </w:rPr>
      </w:pPr>
      <w:r>
        <w:rPr>
          <w:rFonts w:hint="eastAsia"/>
          <w:color w:val="000000"/>
          <w:sz w:val="24"/>
          <w:szCs w:val="24"/>
          <w:highlight w:val="none"/>
        </w:rPr>
        <w:t>31.4本项目的非主体、非关键性工作是否允许分包按以下第</w:t>
      </w:r>
      <w:r>
        <w:rPr>
          <w:rFonts w:hint="eastAsia"/>
          <w:color w:val="000000"/>
          <w:sz w:val="24"/>
          <w:szCs w:val="24"/>
          <w:highlight w:val="none"/>
          <w:u w:val="single"/>
        </w:rPr>
        <w:t xml:space="preserve">  2  </w:t>
      </w:r>
      <w:r>
        <w:rPr>
          <w:rFonts w:hint="eastAsia"/>
          <w:color w:val="000000"/>
          <w:sz w:val="24"/>
          <w:szCs w:val="24"/>
          <w:highlight w:val="none"/>
        </w:rPr>
        <w:t>种方式确定：</w:t>
      </w:r>
    </w:p>
    <w:p w14:paraId="78847AB7">
      <w:pPr>
        <w:spacing w:line="560" w:lineRule="exact"/>
        <w:ind w:firstLine="480"/>
        <w:rPr>
          <w:rFonts w:hint="eastAsia"/>
          <w:color w:val="000000"/>
          <w:sz w:val="24"/>
          <w:szCs w:val="24"/>
          <w:highlight w:val="none"/>
          <w:u w:val="single"/>
        </w:rPr>
      </w:pPr>
      <w:r>
        <w:rPr>
          <w:rFonts w:hint="eastAsia"/>
          <w:color w:val="000000"/>
          <w:sz w:val="24"/>
          <w:szCs w:val="24"/>
          <w:highlight w:val="none"/>
        </w:rPr>
        <w:t>1.允许分包，允许大中型企业向一家或者多家小微企业分包，分包具体内容、金额或比例：</w:t>
      </w:r>
      <w:r>
        <w:rPr>
          <w:rFonts w:hint="eastAsia"/>
          <w:color w:val="000000"/>
          <w:sz w:val="24"/>
          <w:szCs w:val="24"/>
          <w:highlight w:val="none"/>
          <w:u w:val="single"/>
        </w:rPr>
        <w:t xml:space="preserve"> / </w:t>
      </w:r>
      <w:r>
        <w:rPr>
          <w:rFonts w:hint="eastAsia"/>
          <w:color w:val="000000"/>
          <w:sz w:val="24"/>
          <w:szCs w:val="24"/>
          <w:highlight w:val="none"/>
        </w:rPr>
        <w:t>；</w:t>
      </w:r>
    </w:p>
    <w:p w14:paraId="456F70C2">
      <w:pPr>
        <w:spacing w:line="560" w:lineRule="exact"/>
        <w:ind w:firstLine="480"/>
        <w:rPr>
          <w:color w:val="000000"/>
          <w:sz w:val="24"/>
          <w:szCs w:val="24"/>
          <w:highlight w:val="none"/>
        </w:rPr>
      </w:pPr>
      <w:r>
        <w:rPr>
          <w:rFonts w:hint="eastAsia"/>
          <w:color w:val="000000"/>
          <w:sz w:val="24"/>
          <w:szCs w:val="24"/>
          <w:highlight w:val="none"/>
        </w:rPr>
        <w:t>2.不允许分包。未经采购人同意，中标人也不得采用分包形式履行合同,否则采购人有权终止合同。转包或分包造成采购人损失的，中标人应承担相应赔偿责任。</w:t>
      </w:r>
    </w:p>
    <w:p w14:paraId="21A59C7E">
      <w:pPr>
        <w:spacing w:line="560" w:lineRule="exact"/>
        <w:ind w:firstLine="480"/>
        <w:rPr>
          <w:rFonts w:hint="eastAsia"/>
          <w:bCs/>
          <w:color w:val="000000"/>
          <w:sz w:val="24"/>
          <w:highlight w:val="none"/>
        </w:rPr>
      </w:pPr>
      <w:r>
        <w:rPr>
          <w:rFonts w:hint="eastAsia"/>
          <w:bCs/>
          <w:color w:val="000000"/>
          <w:sz w:val="24"/>
          <w:highlight w:val="none"/>
        </w:rPr>
        <w:t>31.4履约保证金</w:t>
      </w:r>
    </w:p>
    <w:p w14:paraId="19AB8C11">
      <w:pPr>
        <w:spacing w:line="560" w:lineRule="exact"/>
        <w:ind w:firstLine="480"/>
        <w:rPr>
          <w:rFonts w:hint="eastAsia"/>
          <w:bCs/>
          <w:color w:val="000000"/>
          <w:sz w:val="24"/>
          <w:highlight w:val="none"/>
          <w:lang w:val="zh-CN"/>
        </w:rPr>
      </w:pPr>
      <w:r>
        <w:rPr>
          <w:rFonts w:hint="eastAsia"/>
          <w:bCs/>
          <w:color w:val="000000"/>
          <w:sz w:val="24"/>
          <w:highlight w:val="none"/>
          <w:lang w:val="zh-CN"/>
        </w:rPr>
        <w:t>按照以下第</w:t>
      </w:r>
      <w:r>
        <w:rPr>
          <w:rFonts w:hint="eastAsia"/>
          <w:bCs/>
          <w:color w:val="000000"/>
          <w:sz w:val="24"/>
          <w:highlight w:val="none"/>
          <w:u w:val="single"/>
        </w:rPr>
        <w:t xml:space="preserve">  </w:t>
      </w:r>
      <w:r>
        <w:rPr>
          <w:rFonts w:hint="eastAsia"/>
          <w:bCs/>
          <w:color w:val="000000"/>
          <w:sz w:val="24"/>
          <w:highlight w:val="none"/>
          <w:u w:val="single"/>
          <w:lang w:eastAsia="zh-CN"/>
        </w:rPr>
        <w:t>（</w:t>
      </w:r>
      <w:r>
        <w:rPr>
          <w:rFonts w:hint="eastAsia"/>
          <w:bCs/>
          <w:color w:val="000000"/>
          <w:sz w:val="24"/>
          <w:highlight w:val="none"/>
          <w:u w:val="single"/>
          <w:lang w:val="en-US" w:eastAsia="zh-CN"/>
        </w:rPr>
        <w:t>1</w:t>
      </w:r>
      <w:r>
        <w:rPr>
          <w:rFonts w:hint="eastAsia"/>
          <w:bCs/>
          <w:color w:val="000000"/>
          <w:sz w:val="24"/>
          <w:highlight w:val="none"/>
          <w:u w:val="single"/>
          <w:lang w:eastAsia="zh-CN"/>
        </w:rPr>
        <w:t>）</w:t>
      </w:r>
      <w:r>
        <w:rPr>
          <w:rFonts w:hint="eastAsia"/>
          <w:bCs/>
          <w:color w:val="000000"/>
          <w:sz w:val="24"/>
          <w:highlight w:val="none"/>
          <w:u w:val="single"/>
        </w:rPr>
        <w:t xml:space="preserve">  </w:t>
      </w:r>
      <w:r>
        <w:rPr>
          <w:rFonts w:hint="eastAsia"/>
          <w:bCs/>
          <w:color w:val="000000"/>
          <w:sz w:val="24"/>
          <w:highlight w:val="none"/>
          <w:lang w:val="zh-CN"/>
        </w:rPr>
        <w:t>方式确定履约保证收取方式。</w:t>
      </w:r>
    </w:p>
    <w:p w14:paraId="64360BEA">
      <w:pPr>
        <w:spacing w:line="560" w:lineRule="exact"/>
        <w:ind w:firstLine="480"/>
        <w:rPr>
          <w:rFonts w:hint="eastAsia"/>
          <w:bCs/>
          <w:color w:val="000000"/>
          <w:sz w:val="24"/>
          <w:highlight w:val="none"/>
          <w:lang w:val="zh-CN"/>
        </w:rPr>
      </w:pPr>
      <w:r>
        <w:rPr>
          <w:rFonts w:hint="eastAsia"/>
          <w:bCs/>
          <w:color w:val="000000"/>
          <w:sz w:val="24"/>
          <w:highlight w:val="none"/>
          <w:lang w:val="zh-CN"/>
        </w:rPr>
        <w:t>(1)不收取履约保证金。</w:t>
      </w:r>
    </w:p>
    <w:p w14:paraId="2BCAE5DC">
      <w:pPr>
        <w:spacing w:line="560" w:lineRule="exact"/>
        <w:ind w:firstLine="480"/>
        <w:rPr>
          <w:rFonts w:hint="eastAsia"/>
          <w:bCs/>
          <w:color w:val="000000"/>
          <w:sz w:val="24"/>
          <w:highlight w:val="none"/>
          <w:lang w:val="zh-CN"/>
        </w:rPr>
      </w:pPr>
      <w:r>
        <w:rPr>
          <w:rFonts w:hint="eastAsia"/>
          <w:bCs/>
          <w:color w:val="000000"/>
          <w:sz w:val="24"/>
          <w:highlight w:val="none"/>
          <w:lang w:val="zh-CN"/>
        </w:rPr>
        <w:t>(2)履约保证金应在采购合同签订前提交，履约保证金的金额：</w:t>
      </w:r>
      <w:r>
        <w:rPr>
          <w:rFonts w:hint="eastAsia"/>
          <w:bCs/>
          <w:color w:val="000000"/>
          <w:sz w:val="24"/>
          <w:highlight w:val="none"/>
          <w:u w:val="single"/>
        </w:rPr>
        <w:t xml:space="preserve"> / </w:t>
      </w:r>
      <w:r>
        <w:rPr>
          <w:rFonts w:hint="eastAsia"/>
          <w:bCs/>
          <w:color w:val="000000"/>
          <w:sz w:val="24"/>
          <w:highlight w:val="none"/>
          <w:u w:val="none"/>
        </w:rPr>
        <w:t>，</w:t>
      </w:r>
      <w:r>
        <w:rPr>
          <w:rFonts w:hint="eastAsia"/>
          <w:bCs/>
          <w:color w:val="000000"/>
          <w:sz w:val="24"/>
          <w:highlight w:val="none"/>
          <w:lang w:val="zh-CN"/>
        </w:rPr>
        <w:t>按采购合同总价的</w:t>
      </w:r>
      <w:r>
        <w:rPr>
          <w:rFonts w:hint="eastAsia"/>
          <w:bCs/>
          <w:color w:val="000000"/>
          <w:sz w:val="24"/>
          <w:highlight w:val="none"/>
          <w:u w:val="single"/>
        </w:rPr>
        <w:t xml:space="preserve"> /  </w:t>
      </w:r>
      <w:r>
        <w:rPr>
          <w:rFonts w:hint="eastAsia"/>
          <w:bCs/>
          <w:color w:val="000000"/>
          <w:sz w:val="24"/>
          <w:highlight w:val="none"/>
          <w:lang w:val="zh-CN"/>
        </w:rPr>
        <w:t>%计取。除银行电汇、网上银行、数字人民币外，投标人还可选用银行保函、担保公司的保证担保或保险公司的保证保险、等多种形式向采购人缴纳；</w:t>
      </w:r>
    </w:p>
    <w:p w14:paraId="2BA0412D">
      <w:pPr>
        <w:spacing w:line="560" w:lineRule="exact"/>
        <w:ind w:firstLine="480"/>
        <w:rPr>
          <w:rFonts w:hint="eastAsia"/>
          <w:bCs/>
          <w:color w:val="000000"/>
          <w:sz w:val="24"/>
          <w:highlight w:val="none"/>
          <w:lang w:val="zh-CN"/>
        </w:rPr>
      </w:pPr>
      <w:r>
        <w:rPr>
          <w:rFonts w:hint="eastAsia"/>
          <w:bCs/>
          <w:color w:val="000000"/>
          <w:sz w:val="24"/>
          <w:highlight w:val="none"/>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51BDF87D">
      <w:pPr>
        <w:spacing w:line="560" w:lineRule="exact"/>
        <w:ind w:firstLine="480"/>
        <w:rPr>
          <w:rFonts w:hint="eastAsia"/>
          <w:bCs/>
          <w:color w:val="000000"/>
          <w:sz w:val="24"/>
          <w:highlight w:val="none"/>
          <w:lang w:val="zh-CN"/>
        </w:rPr>
      </w:pPr>
      <w:r>
        <w:rPr>
          <w:rFonts w:hint="eastAsia"/>
          <w:bCs/>
          <w:color w:val="000000"/>
          <w:sz w:val="24"/>
          <w:highlight w:val="none"/>
          <w:lang w:val="zh-CN"/>
        </w:rPr>
        <w:t>履约保证金退还的条件：按以下方式实行：</w:t>
      </w:r>
    </w:p>
    <w:p w14:paraId="6CFA1811">
      <w:pPr>
        <w:spacing w:line="560" w:lineRule="exact"/>
        <w:ind w:firstLine="480"/>
        <w:rPr>
          <w:rFonts w:hint="eastAsia"/>
          <w:bCs/>
          <w:color w:val="000000"/>
          <w:sz w:val="24"/>
          <w:highlight w:val="none"/>
          <w:lang w:val="zh-CN"/>
        </w:rPr>
      </w:pPr>
      <w:r>
        <w:rPr>
          <w:rFonts w:hint="eastAsia"/>
          <w:bCs/>
          <w:color w:val="000000"/>
          <w:sz w:val="24"/>
          <w:highlight w:val="none"/>
          <w:lang w:val="zh-CN"/>
        </w:rPr>
        <w:t>货物类项目，项目验收合格，出具验收报告及履约保证金收据申请退付；</w:t>
      </w:r>
    </w:p>
    <w:p w14:paraId="5E81F486">
      <w:pPr>
        <w:spacing w:line="560" w:lineRule="exact"/>
        <w:ind w:firstLine="480"/>
        <w:rPr>
          <w:rFonts w:hint="eastAsia"/>
          <w:bCs/>
          <w:color w:val="000000"/>
          <w:sz w:val="24"/>
          <w:highlight w:val="none"/>
          <w:lang w:val="zh-CN"/>
        </w:rPr>
      </w:pPr>
      <w:r>
        <w:rPr>
          <w:rFonts w:hint="eastAsia"/>
          <w:bCs/>
          <w:color w:val="000000"/>
          <w:sz w:val="24"/>
          <w:highlight w:val="none"/>
          <w:lang w:val="zh-CN"/>
        </w:rPr>
        <w:t>履约保证金退还时间：采购单位收到投标人退付申请后5个工作日内退还；</w:t>
      </w:r>
    </w:p>
    <w:p w14:paraId="7159CC63">
      <w:pPr>
        <w:spacing w:line="560" w:lineRule="exact"/>
        <w:ind w:firstLine="480"/>
        <w:rPr>
          <w:rFonts w:hint="eastAsia"/>
          <w:bCs/>
          <w:color w:val="000000"/>
          <w:sz w:val="24"/>
          <w:highlight w:val="none"/>
          <w:lang w:val="zh-CN"/>
        </w:rPr>
      </w:pPr>
      <w:r>
        <w:rPr>
          <w:rFonts w:hint="eastAsia"/>
          <w:bCs/>
          <w:color w:val="000000"/>
          <w:sz w:val="24"/>
          <w:highlight w:val="none"/>
          <w:lang w:val="zh-CN"/>
        </w:rPr>
        <w:t>履约保证金不予退还情形：除不可抗力外，投标人不履行与采购人订立的采购合同的，履约保证金不予退还，给采购人造成的损失超过履约保证金数额的，还应当对超过部分予以赔偿；</w:t>
      </w:r>
    </w:p>
    <w:p w14:paraId="2F24FF8B">
      <w:pPr>
        <w:spacing w:line="560" w:lineRule="exact"/>
        <w:ind w:firstLine="480"/>
        <w:rPr>
          <w:rFonts w:hint="eastAsia"/>
          <w:bCs/>
          <w:color w:val="000000"/>
          <w:sz w:val="24"/>
          <w:highlight w:val="none"/>
          <w:lang w:val="zh-CN"/>
        </w:rPr>
      </w:pPr>
      <w:r>
        <w:rPr>
          <w:rFonts w:hint="eastAsia"/>
          <w:bCs/>
          <w:color w:val="000000"/>
          <w:sz w:val="24"/>
          <w:highlight w:val="none"/>
          <w:lang w:val="zh-CN"/>
        </w:rPr>
        <w:t>逾期退还履约保证金的违约责任：除应当退还履约保证金外，还应当按中国人民银行同期贷款基准利率上浮 20％后的利率支付超期资金占用费，但因投标人自身原因导致无法及时退还的除外。</w:t>
      </w:r>
    </w:p>
    <w:p w14:paraId="6EED5771">
      <w:pPr>
        <w:spacing w:line="560" w:lineRule="exact"/>
        <w:ind w:firstLine="480"/>
        <w:rPr>
          <w:bCs/>
          <w:color w:val="000000"/>
          <w:sz w:val="24"/>
          <w:highlight w:val="none"/>
        </w:rPr>
      </w:pPr>
      <w:r>
        <w:rPr>
          <w:bCs/>
          <w:color w:val="000000"/>
          <w:sz w:val="24"/>
          <w:highlight w:val="none"/>
        </w:rPr>
        <w:t>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bCs/>
          <w:color w:val="000000"/>
          <w:sz w:val="24"/>
          <w:highlight w:val="none"/>
        </w:rPr>
        <w:t>具体操作流程见相关网页http://czt.jiangsu.gov.cn/art/2023/12/15/art_84851_11100104.html。</w:t>
      </w:r>
    </w:p>
    <w:p w14:paraId="7F2A9F09">
      <w:pPr>
        <w:keepNext/>
        <w:keepLines/>
        <w:spacing w:line="560" w:lineRule="exact"/>
        <w:ind w:firstLine="600"/>
        <w:outlineLvl w:val="3"/>
        <w:rPr>
          <w:rFonts w:hint="eastAsia" w:ascii="黑体" w:hAnsi="宋体" w:eastAsia="黑体"/>
          <w:bCs/>
          <w:color w:val="000000"/>
          <w:sz w:val="30"/>
          <w:szCs w:val="30"/>
          <w:highlight w:val="none"/>
        </w:rPr>
      </w:pPr>
      <w:r>
        <w:rPr>
          <w:rFonts w:hint="eastAsia" w:ascii="黑体" w:hAnsi="宋体" w:eastAsia="黑体"/>
          <w:bCs/>
          <w:color w:val="000000"/>
          <w:sz w:val="30"/>
          <w:szCs w:val="30"/>
          <w:highlight w:val="none"/>
        </w:rPr>
        <w:t>3</w:t>
      </w:r>
      <w:r>
        <w:rPr>
          <w:rFonts w:ascii="黑体" w:hAnsi="宋体" w:eastAsia="黑体"/>
          <w:bCs/>
          <w:color w:val="000000"/>
          <w:sz w:val="30"/>
          <w:szCs w:val="30"/>
          <w:highlight w:val="none"/>
        </w:rPr>
        <w:t>2</w:t>
      </w:r>
      <w:r>
        <w:rPr>
          <w:rFonts w:hint="eastAsia" w:ascii="黑体" w:hAnsi="宋体" w:eastAsia="黑体"/>
          <w:bCs/>
          <w:color w:val="000000"/>
          <w:sz w:val="30"/>
          <w:szCs w:val="30"/>
          <w:highlight w:val="none"/>
        </w:rPr>
        <w:t>、货物（包含与货物相关的服务）的追加</w:t>
      </w:r>
    </w:p>
    <w:p w14:paraId="7BCA5678">
      <w:pPr>
        <w:spacing w:line="560" w:lineRule="exact"/>
        <w:ind w:firstLine="480"/>
        <w:rPr>
          <w:rFonts w:hint="eastAsia"/>
          <w:color w:val="000000"/>
          <w:sz w:val="24"/>
          <w:szCs w:val="24"/>
          <w:highlight w:val="none"/>
        </w:rPr>
      </w:pPr>
      <w:r>
        <w:rPr>
          <w:rFonts w:hint="eastAsia" w:ascii="宋体" w:hAnsi="宋体"/>
          <w:color w:val="000000"/>
          <w:sz w:val="24"/>
          <w:szCs w:val="24"/>
          <w:highlight w:val="none"/>
        </w:rPr>
        <w:t>32.1政府采购合同履行中，采购人需追加与合同标的相同的货物（包含与货物相关的服务）的，在不改变合同其他条款的前提下，可以与中标人协商签订补充合同，但所有补充合同的采购金额不超过原合同金额10%。</w:t>
      </w:r>
    </w:p>
    <w:bookmarkEnd w:id="201"/>
    <w:bookmarkEnd w:id="202"/>
    <w:bookmarkEnd w:id="203"/>
    <w:p w14:paraId="08778257">
      <w:pPr>
        <w:pStyle w:val="223"/>
        <w:spacing w:before="0" w:after="0" w:line="560" w:lineRule="exact"/>
        <w:ind w:firstLine="600"/>
        <w:rPr>
          <w:rFonts w:ascii="Times New Roman" w:hAnsi="Times New Roman" w:cs="Times New Roman"/>
          <w:b w:val="0"/>
          <w:color w:val="000000"/>
          <w:sz w:val="30"/>
          <w:szCs w:val="30"/>
          <w:highlight w:val="none"/>
        </w:rPr>
      </w:pPr>
      <w:bookmarkStart w:id="204" w:name="_Toc479757207"/>
      <w:bookmarkStart w:id="205" w:name="_Toc513029242"/>
      <w:bookmarkStart w:id="206" w:name="_Toc20823314"/>
      <w:bookmarkStart w:id="207" w:name="_Toc120614221"/>
      <w:bookmarkStart w:id="208" w:name="_Toc16938558"/>
      <w:r>
        <w:rPr>
          <w:rFonts w:hint="eastAsia" w:ascii="Times New Roman" w:hAnsi="Times New Roman" w:cs="Times New Roman"/>
          <w:b w:val="0"/>
          <w:color w:val="000000"/>
          <w:sz w:val="30"/>
          <w:szCs w:val="30"/>
          <w:highlight w:val="none"/>
        </w:rPr>
        <w:t>33、政府采购履约资金扶持政策</w:t>
      </w:r>
    </w:p>
    <w:p w14:paraId="11569066">
      <w:pPr>
        <w:pStyle w:val="220"/>
        <w:spacing w:line="560" w:lineRule="exact"/>
        <w:ind w:firstLine="480"/>
        <w:rPr>
          <w:rFonts w:hint="eastAsia"/>
          <w:bCs/>
          <w:color w:val="000000"/>
          <w:sz w:val="24"/>
          <w:highlight w:val="none"/>
          <w:lang w:val="zh-CN"/>
        </w:rPr>
      </w:pPr>
      <w:r>
        <w:rPr>
          <w:rFonts w:hint="eastAsia"/>
          <w:bCs/>
          <w:color w:val="000000"/>
          <w:sz w:val="24"/>
          <w:highlight w:val="none"/>
        </w:rPr>
        <w:t>33.1依</w:t>
      </w:r>
      <w:r>
        <w:rPr>
          <w:rFonts w:hint="eastAsia"/>
          <w:bCs/>
          <w:color w:val="000000"/>
          <w:sz w:val="24"/>
          <w:highlight w:val="none"/>
          <w:lang w:val="zh-CN"/>
        </w:rPr>
        <w:t>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135664ED">
      <w:pPr>
        <w:pStyle w:val="223"/>
        <w:spacing w:before="0" w:after="0" w:line="560" w:lineRule="exact"/>
        <w:ind w:firstLine="602"/>
        <w:rPr>
          <w:rFonts w:hint="eastAsia" w:ascii="Times New Roman" w:hAnsi="Times New Roman" w:cs="Times New Roman"/>
          <w:color w:val="000000"/>
          <w:sz w:val="30"/>
          <w:szCs w:val="30"/>
          <w:highlight w:val="none"/>
        </w:rPr>
      </w:pPr>
      <w:r>
        <w:rPr>
          <w:rFonts w:hint="eastAsia" w:ascii="Times New Roman" w:hAnsi="Times New Roman" w:cs="Times New Roman"/>
          <w:color w:val="000000"/>
          <w:sz w:val="30"/>
          <w:szCs w:val="30"/>
          <w:highlight w:val="none"/>
        </w:rPr>
        <w:t>34、验收及付款</w:t>
      </w:r>
    </w:p>
    <w:p w14:paraId="23ED6554">
      <w:pPr>
        <w:spacing w:line="560" w:lineRule="exact"/>
        <w:ind w:firstLine="480"/>
        <w:rPr>
          <w:rFonts w:hint="eastAsia"/>
          <w:bCs/>
          <w:color w:val="000000"/>
          <w:sz w:val="24"/>
          <w:highlight w:val="none"/>
        </w:rPr>
      </w:pPr>
      <w:r>
        <w:rPr>
          <w:rFonts w:hint="eastAsia"/>
          <w:bCs/>
          <w:color w:val="000000"/>
          <w:sz w:val="24"/>
          <w:highlight w:val="none"/>
        </w:rPr>
        <w:t>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4B610305">
      <w:pPr>
        <w:spacing w:line="560" w:lineRule="exact"/>
        <w:ind w:firstLine="480"/>
        <w:rPr>
          <w:rFonts w:hint="eastAsia"/>
          <w:bCs/>
          <w:color w:val="000000"/>
          <w:sz w:val="24"/>
          <w:highlight w:val="none"/>
        </w:rPr>
      </w:pPr>
      <w:r>
        <w:rPr>
          <w:rFonts w:hint="eastAsia"/>
          <w:bCs/>
          <w:color w:val="000000"/>
          <w:sz w:val="24"/>
          <w:highlight w:val="none"/>
        </w:rPr>
        <w:t>34.2采购人可以邀请参加本项目的其他投标人或者第三方机构参与验收。参与验收的投标人或者第三方机构的意见作为验收书的参考资料一并存档。</w:t>
      </w:r>
    </w:p>
    <w:p w14:paraId="3DCB23F1">
      <w:pPr>
        <w:spacing w:line="560" w:lineRule="exact"/>
        <w:ind w:firstLine="480"/>
        <w:rPr>
          <w:rFonts w:hint="eastAsia"/>
          <w:bCs/>
          <w:color w:val="000000"/>
          <w:sz w:val="24"/>
          <w:highlight w:val="none"/>
        </w:rPr>
      </w:pPr>
      <w:r>
        <w:rPr>
          <w:rFonts w:hint="eastAsia"/>
          <w:bCs/>
          <w:color w:val="000000"/>
          <w:sz w:val="24"/>
          <w:highlight w:val="none"/>
        </w:rPr>
        <w:t>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88D8F15">
      <w:pPr>
        <w:spacing w:line="560" w:lineRule="exact"/>
        <w:ind w:firstLine="480"/>
        <w:rPr>
          <w:rFonts w:hint="eastAsia" w:cs="宋体"/>
          <w:color w:val="000000"/>
          <w:sz w:val="24"/>
          <w:highlight w:val="none"/>
        </w:rPr>
      </w:pPr>
      <w:r>
        <w:rPr>
          <w:rFonts w:hint="eastAsia"/>
          <w:bCs/>
          <w:color w:val="000000"/>
          <w:sz w:val="24"/>
          <w:highlight w:val="none"/>
        </w:rPr>
        <w:t>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0BE9EE65">
      <w:pPr>
        <w:spacing w:line="560" w:lineRule="exact"/>
        <w:ind w:firstLine="482"/>
        <w:rPr>
          <w:b/>
          <w:color w:val="000000"/>
          <w:sz w:val="24"/>
          <w:highlight w:val="none"/>
        </w:rPr>
      </w:pPr>
      <w:r>
        <w:rPr>
          <w:rFonts w:hint="eastAsia"/>
          <w:b/>
          <w:color w:val="000000"/>
          <w:sz w:val="24"/>
          <w:highlight w:val="none"/>
        </w:rPr>
        <w:t>35、付款</w:t>
      </w:r>
    </w:p>
    <w:p w14:paraId="4DC3B9B3">
      <w:pPr>
        <w:spacing w:line="560" w:lineRule="exact"/>
        <w:ind w:firstLine="480"/>
        <w:rPr>
          <w:rFonts w:hint="eastAsia"/>
          <w:bCs/>
          <w:color w:val="000000"/>
          <w:sz w:val="24"/>
          <w:highlight w:val="none"/>
        </w:rPr>
      </w:pPr>
      <w:r>
        <w:rPr>
          <w:rFonts w:hint="eastAsia"/>
          <w:bCs/>
          <w:color w:val="000000"/>
          <w:sz w:val="24"/>
          <w:highlight w:val="none"/>
        </w:rPr>
        <w:t xml:space="preserve"> </w:t>
      </w:r>
      <w:bookmarkStart w:id="209" w:name="EBec7f529f50594afd871ea9378869e456"/>
      <w:r>
        <w:rPr>
          <w:rFonts w:hint="eastAsia"/>
          <w:bCs/>
          <w:color w:val="000000"/>
          <w:sz w:val="24"/>
          <w:highlight w:val="none"/>
        </w:rPr>
        <w:t>按照以下确定的付款方式，采购人及时办理付款手续。对于满足合同约定支付条件的，自收到发票后10个工作日内将资金支付到合同约定的供应商账户或供应商数字人民币账户。</w:t>
      </w:r>
      <w:bookmarkEnd w:id="209"/>
    </w:p>
    <w:p w14:paraId="05A3B777">
      <w:pPr>
        <w:spacing w:line="560" w:lineRule="exact"/>
        <w:ind w:firstLine="480"/>
        <w:rPr>
          <w:rFonts w:hint="eastAsia"/>
          <w:bCs/>
          <w:color w:val="000000"/>
          <w:sz w:val="24"/>
          <w:highlight w:val="none"/>
        </w:rPr>
      </w:pPr>
      <w:r>
        <w:rPr>
          <w:rFonts w:hint="eastAsia"/>
          <w:bCs/>
          <w:color w:val="000000"/>
          <w:sz w:val="24"/>
          <w:highlight w:val="none"/>
        </w:rPr>
        <w:t>预付款：合同金额的</w:t>
      </w:r>
      <w:r>
        <w:rPr>
          <w:rFonts w:hint="eastAsia"/>
          <w:bCs/>
          <w:color w:val="000000"/>
          <w:sz w:val="24"/>
          <w:highlight w:val="none"/>
          <w:u w:val="single"/>
        </w:rPr>
        <w:t xml:space="preserve"> 30% </w:t>
      </w:r>
      <w:r>
        <w:rPr>
          <w:rFonts w:hint="eastAsia"/>
          <w:bCs/>
          <w:color w:val="000000"/>
          <w:sz w:val="24"/>
          <w:highlight w:val="none"/>
        </w:rPr>
        <w:t xml:space="preserve">，合同签订后按规定支付； </w:t>
      </w:r>
    </w:p>
    <w:p w14:paraId="3DC5A7FD">
      <w:pPr>
        <w:spacing w:line="560" w:lineRule="exact"/>
        <w:ind w:firstLine="480"/>
        <w:rPr>
          <w:rFonts w:hint="eastAsia" w:ascii="Times New Roman" w:hAnsi="Times New Roman" w:eastAsia="宋体" w:cs="Times New Roman"/>
          <w:bCs/>
          <w:color w:val="000000"/>
          <w:sz w:val="24"/>
          <w:highlight w:val="none"/>
          <w:u w:val="single"/>
        </w:rPr>
      </w:pPr>
      <w:r>
        <w:rPr>
          <w:rFonts w:hint="eastAsia"/>
          <w:bCs/>
          <w:color w:val="000000"/>
          <w:sz w:val="24"/>
          <w:highlight w:val="none"/>
        </w:rPr>
        <w:t>进度款：</w:t>
      </w:r>
      <w:bookmarkStart w:id="210" w:name="EBf1f8b954f7504a2cb44cef25707c76a6"/>
      <w:bookmarkEnd w:id="210"/>
      <w:r>
        <w:rPr>
          <w:rFonts w:hint="eastAsia"/>
          <w:bCs/>
          <w:color w:val="000000"/>
          <w:sz w:val="24"/>
          <w:highlight w:val="none"/>
          <w:u w:val="single"/>
          <w:lang w:val="en-US" w:eastAsia="zh-CN"/>
        </w:rPr>
        <w:t>货物安装调试完毕并经验收合格后付至合同金额的95%；质保期满后无质量问题一次性付清余款</w:t>
      </w:r>
      <w:r>
        <w:rPr>
          <w:rFonts w:hint="eastAsia" w:ascii="Times New Roman" w:hAnsi="Times New Roman" w:eastAsia="宋体" w:cs="Times New Roman"/>
          <w:bCs/>
          <w:color w:val="000000"/>
          <w:sz w:val="24"/>
          <w:highlight w:val="none"/>
          <w:u w:val="single"/>
        </w:rPr>
        <w:t>。</w:t>
      </w:r>
    </w:p>
    <w:p w14:paraId="51A99F9E">
      <w:pPr>
        <w:spacing w:line="560" w:lineRule="exact"/>
        <w:ind w:firstLine="480"/>
        <w:rPr>
          <w:rFonts w:hint="eastAsia"/>
          <w:bCs/>
          <w:color w:val="000000"/>
          <w:sz w:val="24"/>
          <w:highlight w:val="none"/>
        </w:rPr>
      </w:pPr>
      <w:bookmarkStart w:id="211" w:name="EB11398ec6946f4019bc4c35221e27b04f"/>
      <w:r>
        <w:rPr>
          <w:rFonts w:hint="eastAsia"/>
          <w:bCs/>
          <w:color w:val="000000"/>
          <w:sz w:val="24"/>
          <w:highlight w:val="none"/>
        </w:rPr>
        <w:t>注：在签订合同时，中标人明确表示无需预付款或者主动要求降低预付款比例的金额，采购人可不适用预付款规定。</w:t>
      </w:r>
      <w:bookmarkEnd w:id="211"/>
    </w:p>
    <w:p w14:paraId="5D705278">
      <w:pPr>
        <w:rPr>
          <w:rFonts w:hint="eastAsia"/>
          <w:color w:val="000000"/>
          <w:highlight w:val="none"/>
        </w:rPr>
      </w:pPr>
    </w:p>
    <w:p w14:paraId="4F32011C">
      <w:pPr>
        <w:rPr>
          <w:rFonts w:hint="eastAsia"/>
          <w:color w:val="000000"/>
          <w:highlight w:val="none"/>
        </w:rPr>
      </w:pPr>
    </w:p>
    <w:p w14:paraId="1A980456">
      <w:pPr>
        <w:rPr>
          <w:rFonts w:hint="eastAsia"/>
          <w:color w:val="000000"/>
          <w:highlight w:val="none"/>
        </w:rPr>
      </w:pPr>
    </w:p>
    <w:p w14:paraId="04A5CD2A">
      <w:pPr>
        <w:rPr>
          <w:rFonts w:hint="eastAsia"/>
          <w:color w:val="000000"/>
          <w:highlight w:val="none"/>
        </w:rPr>
      </w:pPr>
    </w:p>
    <w:p w14:paraId="4644C726">
      <w:pPr>
        <w:pStyle w:val="215"/>
        <w:rPr>
          <w:rFonts w:ascii="Times New Roman" w:eastAsia="黑体"/>
          <w:bCs/>
          <w:color w:val="000000"/>
          <w:sz w:val="44"/>
          <w:highlight w:val="none"/>
        </w:rPr>
      </w:pPr>
    </w:p>
    <w:bookmarkEnd w:id="204"/>
    <w:bookmarkEnd w:id="205"/>
    <w:bookmarkEnd w:id="206"/>
    <w:bookmarkEnd w:id="207"/>
    <w:bookmarkEnd w:id="208"/>
    <w:p w14:paraId="68EF1A1B">
      <w:pPr>
        <w:keepNext/>
        <w:ind w:firstLine="2640"/>
        <w:outlineLvl w:val="0"/>
        <w:rPr>
          <w:rFonts w:eastAsia="黑体"/>
          <w:bCs/>
          <w:color w:val="000000"/>
          <w:sz w:val="44"/>
          <w:szCs w:val="28"/>
          <w:highlight w:val="none"/>
        </w:rPr>
      </w:pPr>
      <w:bookmarkStart w:id="212" w:name="_Toc118461986"/>
      <w:bookmarkStart w:id="213" w:name="_Toc104802328"/>
      <w:bookmarkStart w:id="214" w:name="_Toc21201"/>
      <w:bookmarkStart w:id="215" w:name="_Toc155086566"/>
      <w:bookmarkStart w:id="216" w:name="_Hlt16619350"/>
      <w:bookmarkStart w:id="217" w:name="_Toc16938590"/>
      <w:bookmarkStart w:id="218" w:name="_Toc20823346"/>
      <w:bookmarkStart w:id="219" w:name="_Toc120614244"/>
      <w:bookmarkStart w:id="220" w:name="_Toc462564139"/>
      <w:bookmarkStart w:id="221" w:name="_Toc479757211"/>
      <w:r>
        <w:rPr>
          <w:rFonts w:hint="eastAsia" w:eastAsia="黑体"/>
          <w:bCs/>
          <w:color w:val="000000"/>
          <w:sz w:val="44"/>
          <w:szCs w:val="28"/>
          <w:highlight w:val="none"/>
        </w:rPr>
        <w:t>第三章  合同文本</w:t>
      </w:r>
      <w:bookmarkEnd w:id="212"/>
      <w:bookmarkEnd w:id="213"/>
      <w:bookmarkEnd w:id="214"/>
      <w:bookmarkEnd w:id="215"/>
    </w:p>
    <w:p w14:paraId="252809E2">
      <w:pPr>
        <w:spacing w:line="500" w:lineRule="exact"/>
        <w:ind w:firstLine="480"/>
        <w:rPr>
          <w:bCs/>
          <w:color w:val="000000"/>
          <w:sz w:val="24"/>
          <w:highlight w:val="none"/>
        </w:rPr>
      </w:pPr>
      <w:bookmarkStart w:id="222" w:name="_Toc16938559"/>
      <w:bookmarkStart w:id="223" w:name="_Toc20823315"/>
      <w:bookmarkStart w:id="224" w:name="_Toc513029243"/>
      <w:r>
        <w:rPr>
          <w:rFonts w:hint="eastAsia"/>
          <w:bCs/>
          <w:color w:val="000000"/>
          <w:sz w:val="24"/>
          <w:highlight w:val="none"/>
        </w:rPr>
        <w:t>以下为中标后签定本项目合同的通用条款，投标人不得提出实质性的修改。</w:t>
      </w:r>
    </w:p>
    <w:p w14:paraId="658ACCD2">
      <w:pPr>
        <w:spacing w:line="500" w:lineRule="exact"/>
        <w:ind w:firstLine="480"/>
        <w:rPr>
          <w:bCs/>
          <w:color w:val="000000"/>
          <w:sz w:val="24"/>
          <w:highlight w:val="none"/>
        </w:rPr>
      </w:pPr>
      <w:r>
        <w:rPr>
          <w:rFonts w:hint="eastAsia"/>
          <w:bCs/>
          <w:color w:val="000000"/>
          <w:sz w:val="24"/>
          <w:highlight w:val="none"/>
        </w:rPr>
        <w:t>关于专用条款将由采购人与投标人结合本项目具体情况协商后签订。</w:t>
      </w:r>
      <w:bookmarkEnd w:id="222"/>
      <w:bookmarkEnd w:id="223"/>
      <w:bookmarkEnd w:id="224"/>
    </w:p>
    <w:p w14:paraId="1519FC87">
      <w:pPr>
        <w:pageBreakBefore w:val="0"/>
        <w:widowControl w:val="0"/>
        <w:spacing w:line="500" w:lineRule="exact"/>
        <w:jc w:val="center"/>
        <w:rPr>
          <w:rStyle w:val="235"/>
          <w:rFonts w:hint="eastAsia" w:ascii="宋体" w:hAnsi="宋体" w:eastAsia="宋体" w:cs="宋体"/>
          <w:b/>
          <w:sz w:val="44"/>
          <w:szCs w:val="44"/>
          <w:highlight w:val="none"/>
          <w:lang w:val="en-US" w:eastAsia="zh-CN" w:bidi="ar-SA"/>
        </w:rPr>
      </w:pPr>
      <w:bookmarkStart w:id="225" w:name="_Hlt16619369"/>
      <w:bookmarkEnd w:id="225"/>
      <w:bookmarkStart w:id="226" w:name="_Toc15443"/>
    </w:p>
    <w:p w14:paraId="33F6E12D">
      <w:pPr>
        <w:pageBreakBefore w:val="0"/>
        <w:widowControl w:val="0"/>
        <w:spacing w:line="500" w:lineRule="exact"/>
        <w:jc w:val="center"/>
        <w:rPr>
          <w:rStyle w:val="235"/>
          <w:rFonts w:hint="eastAsia" w:ascii="宋体" w:hAnsi="宋体" w:eastAsia="宋体" w:cs="宋体"/>
          <w:b/>
          <w:sz w:val="44"/>
          <w:szCs w:val="44"/>
          <w:highlight w:val="none"/>
          <w:lang w:val="en-US" w:eastAsia="zh-CN" w:bidi="ar-SA"/>
        </w:rPr>
      </w:pPr>
      <w:r>
        <w:rPr>
          <w:rStyle w:val="235"/>
          <w:rFonts w:hint="eastAsia" w:ascii="宋体" w:hAnsi="宋体" w:eastAsia="宋体" w:cs="宋体"/>
          <w:b/>
          <w:sz w:val="44"/>
          <w:szCs w:val="44"/>
          <w:highlight w:val="none"/>
          <w:lang w:val="en-US" w:eastAsia="zh-CN" w:bidi="ar-SA"/>
        </w:rPr>
        <w:t>政府采购合同参考范本</w:t>
      </w:r>
    </w:p>
    <w:p w14:paraId="65C312CF">
      <w:pPr>
        <w:pStyle w:val="362"/>
        <w:pageBreakBefore w:val="0"/>
        <w:spacing w:line="500" w:lineRule="exact"/>
        <w:ind w:firstLine="480"/>
        <w:rPr>
          <w:rStyle w:val="235"/>
          <w:rFonts w:hint="eastAsia" w:ascii="宋体" w:hAnsi="宋体" w:eastAsia="宋体" w:cs="宋体"/>
          <w:szCs w:val="24"/>
          <w:highlight w:val="none"/>
        </w:rPr>
      </w:pPr>
    </w:p>
    <w:p w14:paraId="470B8552">
      <w:pPr>
        <w:pStyle w:val="362"/>
        <w:pageBreakBefore w:val="0"/>
        <w:spacing w:line="500" w:lineRule="exact"/>
        <w:ind w:firstLine="480"/>
        <w:rPr>
          <w:rStyle w:val="235"/>
          <w:rFonts w:hint="eastAsia" w:ascii="宋体" w:hAnsi="宋体" w:eastAsia="宋体" w:cs="宋体"/>
          <w:szCs w:val="24"/>
          <w:highlight w:val="none"/>
        </w:rPr>
      </w:pPr>
    </w:p>
    <w:p w14:paraId="10463DA9">
      <w:pPr>
        <w:pStyle w:val="362"/>
        <w:pageBreakBefore w:val="0"/>
        <w:spacing w:line="500" w:lineRule="exact"/>
        <w:ind w:firstLine="480"/>
        <w:rPr>
          <w:rStyle w:val="235"/>
          <w:rFonts w:hint="eastAsia" w:ascii="宋体" w:hAnsi="宋体" w:eastAsia="宋体" w:cs="宋体"/>
          <w:szCs w:val="24"/>
          <w:highlight w:val="none"/>
        </w:rPr>
      </w:pPr>
    </w:p>
    <w:p w14:paraId="0AC4610C">
      <w:pPr>
        <w:pStyle w:val="362"/>
        <w:pageBreakBefore w:val="0"/>
        <w:spacing w:line="500" w:lineRule="exact"/>
        <w:ind w:firstLine="422"/>
        <w:jc w:val="center"/>
        <w:rPr>
          <w:rStyle w:val="235"/>
          <w:rFonts w:hint="eastAsia" w:ascii="宋体" w:hAnsi="宋体" w:eastAsia="宋体" w:cs="宋体"/>
          <w:b/>
          <w:szCs w:val="24"/>
          <w:highlight w:val="none"/>
        </w:rPr>
      </w:pPr>
      <w:r>
        <w:rPr>
          <w:rStyle w:val="235"/>
          <w:rFonts w:hint="eastAsia" w:ascii="宋体" w:hAnsi="宋体" w:eastAsia="宋体" w:cs="宋体"/>
          <w:b/>
          <w:sz w:val="21"/>
          <w:szCs w:val="24"/>
          <w:highlight w:val="none"/>
        </w:rPr>
        <w:t>第一部分 合同书</w:t>
      </w:r>
    </w:p>
    <w:p w14:paraId="11D60D0C">
      <w:pPr>
        <w:pStyle w:val="362"/>
        <w:pageBreakBefore w:val="0"/>
        <w:spacing w:line="500" w:lineRule="exact"/>
        <w:ind w:firstLine="480"/>
        <w:rPr>
          <w:rStyle w:val="235"/>
          <w:rFonts w:hint="eastAsia" w:ascii="宋体" w:hAnsi="宋体" w:eastAsia="宋体" w:cs="宋体"/>
          <w:szCs w:val="24"/>
          <w:highlight w:val="none"/>
        </w:rPr>
      </w:pPr>
    </w:p>
    <w:p w14:paraId="141E1D18">
      <w:pPr>
        <w:pStyle w:val="362"/>
        <w:pageBreakBefore w:val="0"/>
        <w:spacing w:line="500" w:lineRule="exact"/>
        <w:ind w:firstLine="480"/>
        <w:rPr>
          <w:rStyle w:val="235"/>
          <w:rFonts w:hint="eastAsia" w:ascii="宋体" w:hAnsi="宋体" w:eastAsia="宋体" w:cs="宋体"/>
          <w:szCs w:val="24"/>
          <w:highlight w:val="none"/>
        </w:rPr>
      </w:pPr>
    </w:p>
    <w:p w14:paraId="626676D5">
      <w:pPr>
        <w:pageBreakBefore w:val="0"/>
        <w:widowControl w:val="0"/>
        <w:spacing w:before="120" w:line="500" w:lineRule="exact"/>
        <w:ind w:firstLine="480"/>
        <w:jc w:val="both"/>
        <w:rPr>
          <w:rStyle w:val="235"/>
          <w:rFonts w:hint="eastAsia" w:ascii="宋体" w:hAnsi="宋体" w:eastAsia="宋体" w:cs="宋体"/>
          <w:sz w:val="24"/>
          <w:szCs w:val="22"/>
          <w:highlight w:val="none"/>
          <w:lang w:val="en-US" w:eastAsia="zh-CN" w:bidi="ar-SA"/>
        </w:rPr>
      </w:pPr>
    </w:p>
    <w:p w14:paraId="0B3D0BFC">
      <w:pPr>
        <w:keepNext w:val="0"/>
        <w:keepLines w:val="0"/>
        <w:pageBreakBefore w:val="0"/>
        <w:widowControl w:val="0"/>
        <w:spacing w:line="500" w:lineRule="exact"/>
        <w:ind w:left="0" w:firstLine="1200"/>
        <w:jc w:val="both"/>
        <w:rPr>
          <w:rStyle w:val="235"/>
          <w:rFonts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项目名称：</w:t>
      </w:r>
      <w:r>
        <w:rPr>
          <w:rStyle w:val="235"/>
          <w:rFonts w:hint="eastAsia" w:ascii="宋体" w:hAnsi="宋体" w:eastAsia="宋体" w:cs="宋体"/>
          <w:sz w:val="24"/>
          <w:szCs w:val="22"/>
          <w:highlight w:val="none"/>
          <w:u w:val="single"/>
          <w:lang w:val="en-US" w:eastAsia="zh-CN" w:bidi="ar-SA"/>
        </w:rPr>
        <w:t xml:space="preserve">                                   </w:t>
      </w:r>
    </w:p>
    <w:p w14:paraId="0F6142D4">
      <w:pPr>
        <w:keepNext w:val="0"/>
        <w:keepLines w:val="0"/>
        <w:pageBreakBefore w:val="0"/>
        <w:widowControl w:val="0"/>
        <w:spacing w:line="500" w:lineRule="exact"/>
        <w:ind w:left="0" w:firstLine="1050"/>
        <w:jc w:val="both"/>
        <w:rPr>
          <w:rStyle w:val="235"/>
          <w:rFonts w:hint="eastAsia" w:ascii="宋体" w:hAnsi="宋体" w:eastAsia="宋体" w:cs="宋体"/>
          <w:sz w:val="21"/>
          <w:szCs w:val="22"/>
          <w:highlight w:val="none"/>
          <w:lang w:val="en-US" w:eastAsia="zh-CN" w:bidi="ar-SA"/>
        </w:rPr>
      </w:pPr>
    </w:p>
    <w:p w14:paraId="781D0AE3">
      <w:pPr>
        <w:keepNext w:val="0"/>
        <w:keepLines w:val="0"/>
        <w:pageBreakBefore w:val="0"/>
        <w:widowControl w:val="0"/>
        <w:spacing w:line="500" w:lineRule="exact"/>
        <w:ind w:left="0" w:firstLine="1200"/>
        <w:jc w:val="both"/>
        <w:rPr>
          <w:rStyle w:val="235"/>
          <w:rFonts w:hint="eastAsia" w:ascii="宋体" w:hAnsi="宋体" w:eastAsia="宋体" w:cs="宋体"/>
          <w:sz w:val="24"/>
          <w:szCs w:val="22"/>
          <w:highlight w:val="none"/>
          <w:u w:val="single"/>
          <w:lang w:val="en-US" w:eastAsia="zh-CN" w:bidi="ar-SA"/>
        </w:rPr>
      </w:pPr>
      <w:r>
        <w:rPr>
          <w:rStyle w:val="235"/>
          <w:rFonts w:hint="eastAsia" w:ascii="宋体" w:hAnsi="宋体" w:eastAsia="宋体" w:cs="宋体"/>
          <w:sz w:val="24"/>
          <w:szCs w:val="22"/>
          <w:highlight w:val="none"/>
          <w:lang w:val="en-US" w:eastAsia="zh-CN" w:bidi="ar-SA"/>
        </w:rPr>
        <w:t>甲方：</w:t>
      </w:r>
      <w:r>
        <w:rPr>
          <w:rStyle w:val="235"/>
          <w:rFonts w:hint="eastAsia" w:ascii="宋体" w:hAnsi="宋体" w:eastAsia="宋体" w:cs="宋体"/>
          <w:sz w:val="24"/>
          <w:szCs w:val="22"/>
          <w:highlight w:val="none"/>
          <w:u w:val="single"/>
          <w:lang w:val="en-US" w:eastAsia="zh-CN" w:bidi="ar-SA"/>
        </w:rPr>
        <w:t xml:space="preserve">                                       </w:t>
      </w:r>
    </w:p>
    <w:p w14:paraId="57C3FB24">
      <w:pPr>
        <w:keepNext w:val="0"/>
        <w:keepLines w:val="0"/>
        <w:pageBreakBefore w:val="0"/>
        <w:widowControl w:val="0"/>
        <w:spacing w:line="500" w:lineRule="exact"/>
        <w:ind w:left="0" w:firstLine="1200"/>
        <w:jc w:val="both"/>
        <w:rPr>
          <w:rStyle w:val="235"/>
          <w:rFonts w:hint="eastAsia" w:ascii="宋体" w:hAnsi="宋体" w:eastAsia="宋体" w:cs="宋体"/>
          <w:sz w:val="24"/>
          <w:szCs w:val="22"/>
          <w:highlight w:val="none"/>
          <w:lang w:val="en-US" w:eastAsia="zh-CN" w:bidi="ar-SA"/>
        </w:rPr>
      </w:pPr>
    </w:p>
    <w:p w14:paraId="57D187C9">
      <w:pPr>
        <w:keepNext w:val="0"/>
        <w:keepLines w:val="0"/>
        <w:pageBreakBefore w:val="0"/>
        <w:widowControl w:val="0"/>
        <w:spacing w:line="500" w:lineRule="exact"/>
        <w:ind w:left="0" w:firstLine="1200"/>
        <w:jc w:val="both"/>
        <w:rPr>
          <w:rStyle w:val="235"/>
          <w:rFonts w:hint="eastAsia" w:ascii="宋体" w:hAnsi="宋体" w:eastAsia="宋体" w:cs="宋体"/>
          <w:sz w:val="24"/>
          <w:szCs w:val="22"/>
          <w:highlight w:val="none"/>
          <w:u w:val="single"/>
          <w:lang w:val="en-US" w:eastAsia="zh-CN" w:bidi="ar-SA"/>
        </w:rPr>
      </w:pPr>
      <w:r>
        <w:rPr>
          <w:rStyle w:val="235"/>
          <w:rFonts w:hint="eastAsia" w:ascii="宋体" w:hAnsi="宋体" w:eastAsia="宋体" w:cs="宋体"/>
          <w:sz w:val="24"/>
          <w:szCs w:val="22"/>
          <w:highlight w:val="none"/>
          <w:lang w:val="en-US" w:eastAsia="zh-CN" w:bidi="ar-SA"/>
        </w:rPr>
        <w:t>乙方：</w:t>
      </w:r>
      <w:r>
        <w:rPr>
          <w:rStyle w:val="235"/>
          <w:rFonts w:hint="eastAsia" w:ascii="宋体" w:hAnsi="宋体" w:eastAsia="宋体" w:cs="宋体"/>
          <w:sz w:val="24"/>
          <w:szCs w:val="22"/>
          <w:highlight w:val="none"/>
          <w:u w:val="single"/>
          <w:lang w:val="en-US" w:eastAsia="zh-CN" w:bidi="ar-SA"/>
        </w:rPr>
        <w:t xml:space="preserve">                                       </w:t>
      </w:r>
    </w:p>
    <w:p w14:paraId="7E47BD1B">
      <w:pPr>
        <w:keepNext w:val="0"/>
        <w:keepLines w:val="0"/>
        <w:pageBreakBefore w:val="0"/>
        <w:widowControl w:val="0"/>
        <w:spacing w:line="500" w:lineRule="exact"/>
        <w:ind w:left="0" w:firstLine="1200"/>
        <w:jc w:val="both"/>
        <w:rPr>
          <w:rStyle w:val="235"/>
          <w:rFonts w:hint="eastAsia" w:ascii="宋体" w:hAnsi="宋体" w:eastAsia="宋体" w:cs="宋体"/>
          <w:sz w:val="24"/>
          <w:szCs w:val="22"/>
          <w:highlight w:val="none"/>
          <w:lang w:val="en-US" w:eastAsia="zh-CN" w:bidi="ar-SA"/>
        </w:rPr>
      </w:pPr>
    </w:p>
    <w:p w14:paraId="4765D1C7">
      <w:pPr>
        <w:keepNext w:val="0"/>
        <w:keepLines w:val="0"/>
        <w:pageBreakBefore w:val="0"/>
        <w:widowControl w:val="0"/>
        <w:spacing w:line="500" w:lineRule="exact"/>
        <w:ind w:left="0" w:firstLine="1200"/>
        <w:jc w:val="both"/>
        <w:rPr>
          <w:rStyle w:val="235"/>
          <w:rFonts w:hint="eastAsia" w:ascii="宋体" w:hAnsi="宋体" w:eastAsia="宋体" w:cs="宋体"/>
          <w:sz w:val="24"/>
          <w:szCs w:val="22"/>
          <w:highlight w:val="none"/>
          <w:u w:val="single"/>
          <w:lang w:val="en-US" w:eastAsia="zh-CN" w:bidi="ar-SA"/>
        </w:rPr>
      </w:pPr>
      <w:r>
        <w:rPr>
          <w:rStyle w:val="235"/>
          <w:rFonts w:hint="eastAsia" w:ascii="宋体" w:hAnsi="宋体" w:eastAsia="宋体" w:cs="宋体"/>
          <w:sz w:val="24"/>
          <w:szCs w:val="22"/>
          <w:highlight w:val="none"/>
          <w:lang w:val="en-US" w:eastAsia="zh-CN" w:bidi="ar-SA"/>
        </w:rPr>
        <w:t>签订地：</w:t>
      </w:r>
      <w:r>
        <w:rPr>
          <w:rStyle w:val="235"/>
          <w:rFonts w:hint="eastAsia" w:ascii="宋体" w:hAnsi="宋体" w:eastAsia="宋体" w:cs="宋体"/>
          <w:sz w:val="24"/>
          <w:szCs w:val="22"/>
          <w:highlight w:val="none"/>
          <w:u w:val="single"/>
          <w:lang w:val="en-US" w:eastAsia="zh-CN" w:bidi="ar-SA"/>
        </w:rPr>
        <w:t xml:space="preserve">                                     </w:t>
      </w:r>
    </w:p>
    <w:p w14:paraId="5C573B66">
      <w:pPr>
        <w:keepNext w:val="0"/>
        <w:keepLines w:val="0"/>
        <w:pageBreakBefore w:val="0"/>
        <w:widowControl w:val="0"/>
        <w:spacing w:line="500" w:lineRule="exact"/>
        <w:ind w:left="0" w:firstLine="1200"/>
        <w:jc w:val="both"/>
        <w:rPr>
          <w:rStyle w:val="235"/>
          <w:rFonts w:hint="eastAsia" w:ascii="宋体" w:hAnsi="宋体" w:eastAsia="宋体" w:cs="宋体"/>
          <w:sz w:val="24"/>
          <w:szCs w:val="22"/>
          <w:highlight w:val="none"/>
          <w:lang w:val="en-US" w:eastAsia="zh-CN" w:bidi="ar-SA"/>
        </w:rPr>
      </w:pPr>
    </w:p>
    <w:p w14:paraId="0450EB1F">
      <w:pPr>
        <w:keepNext w:val="0"/>
        <w:keepLines w:val="0"/>
        <w:pageBreakBefore w:val="0"/>
        <w:widowControl w:val="0"/>
        <w:spacing w:line="500" w:lineRule="exact"/>
        <w:ind w:left="0" w:firstLine="120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签订日期：</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年</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月</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u w:val="none"/>
          <w:lang w:val="en-US" w:eastAsia="zh-CN" w:bidi="ar-SA"/>
        </w:rPr>
        <w:t>日</w:t>
      </w:r>
    </w:p>
    <w:p w14:paraId="54F3AE06">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u w:val="single"/>
          <w:lang w:val="zh-CN" w:eastAsia="zh-CN" w:bidi="ar-SA"/>
        </w:rPr>
      </w:pPr>
    </w:p>
    <w:p w14:paraId="4DE5DBEE">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u w:val="single"/>
          <w:lang w:val="zh-CN" w:eastAsia="zh-CN" w:bidi="ar-SA"/>
        </w:rPr>
      </w:pPr>
    </w:p>
    <w:p w14:paraId="6CBCB42F">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u w:val="single"/>
          <w:lang w:val="zh-CN" w:eastAsia="zh-CN" w:bidi="ar-SA"/>
        </w:rPr>
      </w:pPr>
    </w:p>
    <w:p w14:paraId="76C9E498">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u w:val="single"/>
          <w:lang w:val="zh-CN" w:eastAsia="zh-CN" w:bidi="ar-SA"/>
        </w:rPr>
      </w:pPr>
    </w:p>
    <w:p w14:paraId="587374CC">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u w:val="single"/>
          <w:lang w:val="zh-CN" w:eastAsia="zh-CN" w:bidi="ar-SA"/>
        </w:rPr>
        <w:br w:type="page" w:clear="all"/>
      </w:r>
      <w:r>
        <w:rPr>
          <w:rStyle w:val="235"/>
          <w:rFonts w:hint="eastAsia" w:ascii="宋体" w:hAnsi="宋体" w:eastAsia="宋体" w:cs="宋体"/>
          <w:sz w:val="24"/>
          <w:szCs w:val="22"/>
          <w:highlight w:val="none"/>
          <w:u w:val="single"/>
          <w:lang w:val="zh-CN" w:eastAsia="zh-CN" w:bidi="ar-SA"/>
        </w:rPr>
        <w:t xml:space="preserve">        </w:t>
      </w:r>
      <w:r>
        <w:rPr>
          <w:rStyle w:val="235"/>
          <w:rFonts w:hint="eastAsia" w:ascii="宋体" w:hAnsi="宋体" w:eastAsia="宋体" w:cs="宋体"/>
          <w:sz w:val="24"/>
          <w:szCs w:val="22"/>
          <w:highlight w:val="none"/>
          <w:lang w:val="zh-CN" w:eastAsia="zh-CN" w:bidi="ar-SA"/>
        </w:rPr>
        <w:t>年</w:t>
      </w:r>
      <w:r>
        <w:rPr>
          <w:rStyle w:val="235"/>
          <w:rFonts w:hint="eastAsia" w:ascii="宋体" w:hAnsi="宋体" w:eastAsia="宋体" w:cs="宋体"/>
          <w:sz w:val="24"/>
          <w:szCs w:val="22"/>
          <w:highlight w:val="none"/>
          <w:u w:val="single"/>
          <w:lang w:val="zh-CN" w:eastAsia="zh-CN" w:bidi="ar-SA"/>
        </w:rPr>
        <w:t xml:space="preserve">    </w:t>
      </w:r>
      <w:r>
        <w:rPr>
          <w:rStyle w:val="235"/>
          <w:rFonts w:hint="eastAsia" w:ascii="宋体" w:hAnsi="宋体" w:eastAsia="宋体" w:cs="宋体"/>
          <w:sz w:val="24"/>
          <w:szCs w:val="22"/>
          <w:highlight w:val="none"/>
          <w:lang w:val="zh-CN" w:eastAsia="zh-CN" w:bidi="ar-SA"/>
        </w:rPr>
        <w:t>月</w:t>
      </w:r>
      <w:r>
        <w:rPr>
          <w:rStyle w:val="235"/>
          <w:rFonts w:hint="eastAsia" w:ascii="宋体" w:hAnsi="宋体" w:eastAsia="宋体" w:cs="宋体"/>
          <w:sz w:val="24"/>
          <w:szCs w:val="22"/>
          <w:highlight w:val="none"/>
          <w:u w:val="single"/>
          <w:lang w:val="zh-CN" w:eastAsia="zh-CN" w:bidi="ar-SA"/>
        </w:rPr>
        <w:t xml:space="preserve">    </w:t>
      </w:r>
      <w:r>
        <w:rPr>
          <w:rStyle w:val="235"/>
          <w:rFonts w:hint="eastAsia" w:ascii="宋体" w:hAnsi="宋体" w:eastAsia="宋体" w:cs="宋体"/>
          <w:sz w:val="24"/>
          <w:szCs w:val="22"/>
          <w:highlight w:val="none"/>
          <w:lang w:val="zh-CN" w:eastAsia="zh-CN" w:bidi="ar-SA"/>
        </w:rPr>
        <w:t>日</w:t>
      </w:r>
      <w:r>
        <w:rPr>
          <w:rStyle w:val="235"/>
          <w:rFonts w:hint="eastAsia" w:ascii="宋体" w:hAnsi="宋体" w:eastAsia="宋体" w:cs="宋体"/>
          <w:sz w:val="24"/>
          <w:szCs w:val="22"/>
          <w:highlight w:val="none"/>
          <w:lang w:val="en-US" w:eastAsia="zh-CN" w:bidi="ar-SA"/>
        </w:rPr>
        <w:t>，</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cs="宋体"/>
          <w:sz w:val="24"/>
          <w:szCs w:val="22"/>
          <w:highlight w:val="none"/>
          <w:u w:val="single"/>
          <w:lang w:val="en-US" w:eastAsia="zh-CN" w:bidi="ar-SA"/>
        </w:rPr>
        <w:t xml:space="preserve">宿迁市宿城区人民法院 </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以</w:t>
      </w:r>
      <w:r>
        <w:rPr>
          <w:rStyle w:val="235"/>
          <w:rFonts w:hint="eastAsia" w:ascii="宋体" w:hAnsi="宋体" w:eastAsia="宋体" w:cs="宋体"/>
          <w:sz w:val="24"/>
          <w:szCs w:val="22"/>
          <w:highlight w:val="none"/>
          <w:u w:val="single"/>
          <w:lang w:val="en-US" w:eastAsia="zh-CN" w:bidi="ar-SA"/>
        </w:rPr>
        <w:t xml:space="preserve"> 公开招标  </w:t>
      </w:r>
      <w:r>
        <w:rPr>
          <w:rStyle w:val="235"/>
          <w:rFonts w:hint="eastAsia" w:ascii="宋体" w:hAnsi="宋体" w:eastAsia="宋体" w:cs="宋体"/>
          <w:sz w:val="24"/>
          <w:szCs w:val="22"/>
          <w:highlight w:val="none"/>
          <w:lang w:val="en-US" w:eastAsia="zh-CN" w:bidi="ar-SA"/>
        </w:rPr>
        <w:t>对</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cs="宋体"/>
          <w:sz w:val="24"/>
          <w:szCs w:val="22"/>
          <w:highlight w:val="none"/>
          <w:u w:val="single"/>
          <w:lang w:val="en-US" w:eastAsia="zh-CN" w:bidi="ar-SA"/>
        </w:rPr>
        <w:t>宿迁市宿城区人民法院文书印刷彩色一体机采购项目</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项目进行了采购。经</w:t>
      </w:r>
      <w:r>
        <w:rPr>
          <w:rStyle w:val="235"/>
          <w:rFonts w:hint="eastAsia" w:ascii="宋体" w:hAnsi="宋体" w:eastAsia="宋体" w:cs="宋体"/>
          <w:sz w:val="24"/>
          <w:szCs w:val="22"/>
          <w:highlight w:val="none"/>
          <w:u w:val="single"/>
          <w:lang w:val="en-US" w:eastAsia="zh-CN" w:bidi="ar-SA"/>
        </w:rPr>
        <w:t xml:space="preserve">   （相关评定主体名称）   </w:t>
      </w:r>
      <w:r>
        <w:rPr>
          <w:rStyle w:val="235"/>
          <w:rFonts w:hint="eastAsia" w:ascii="宋体" w:hAnsi="宋体" w:eastAsia="宋体" w:cs="宋体"/>
          <w:sz w:val="24"/>
          <w:szCs w:val="22"/>
          <w:highlight w:val="none"/>
          <w:lang w:val="en-US" w:eastAsia="zh-CN" w:bidi="ar-SA"/>
        </w:rPr>
        <w:t>评定，</w:t>
      </w:r>
      <w:r>
        <w:rPr>
          <w:rStyle w:val="235"/>
          <w:rFonts w:hint="eastAsia" w:ascii="宋体" w:hAnsi="宋体" w:eastAsia="宋体" w:cs="宋体"/>
          <w:sz w:val="24"/>
          <w:szCs w:val="22"/>
          <w:highlight w:val="none"/>
          <w:u w:val="single"/>
          <w:lang w:val="en-US" w:eastAsia="zh-CN" w:bidi="ar-SA"/>
        </w:rPr>
        <w:t xml:space="preserve">   （中标人名称） </w:t>
      </w:r>
      <w:r>
        <w:rPr>
          <w:rStyle w:val="235"/>
          <w:rFonts w:hint="eastAsia" w:ascii="宋体" w:hAnsi="宋体" w:eastAsia="宋体" w:cs="宋体"/>
          <w:sz w:val="24"/>
          <w:szCs w:val="22"/>
          <w:highlight w:val="none"/>
          <w:lang w:val="en-US" w:eastAsia="zh-CN" w:bidi="ar-SA"/>
        </w:rPr>
        <w:t>为该项目中标人。现于中标通知书发出之日起十五日内，按照采购文件确定的事项签订本合同。</w:t>
      </w:r>
    </w:p>
    <w:p w14:paraId="22AC8BF7">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zh-CN" w:eastAsia="zh-CN" w:bidi="ar-SA"/>
        </w:rPr>
        <w:t>根据《中华人民共和国民法典》、《中华人民共和国政府采购法》等相关法律法规之规定，按照平等、自愿、公平和诚实信用的原则，经</w:t>
      </w:r>
      <w:r>
        <w:rPr>
          <w:rStyle w:val="235"/>
          <w:rFonts w:hint="eastAsia" w:ascii="宋体" w:hAnsi="宋体" w:eastAsia="宋体" w:cs="宋体"/>
          <w:sz w:val="24"/>
          <w:szCs w:val="22"/>
          <w:highlight w:val="none"/>
          <w:u w:val="single"/>
          <w:lang w:val="en-US" w:eastAsia="zh-CN" w:bidi="ar-SA"/>
        </w:rPr>
        <w:t xml:space="preserve">    （采购人名称）</w:t>
      </w:r>
      <w:r>
        <w:rPr>
          <w:rStyle w:val="235"/>
          <w:rFonts w:hint="eastAsia" w:ascii="宋体" w:hAnsi="宋体" w:eastAsia="宋体" w:cs="宋体"/>
          <w:sz w:val="24"/>
          <w:szCs w:val="22"/>
          <w:highlight w:val="none"/>
          <w:lang w:val="zh-CN" w:eastAsia="zh-CN" w:bidi="ar-SA"/>
        </w:rPr>
        <w:t>(以下简称：甲方)和</w:t>
      </w:r>
      <w:r>
        <w:rPr>
          <w:rStyle w:val="235"/>
          <w:rFonts w:hint="eastAsia" w:ascii="宋体" w:hAnsi="宋体" w:eastAsia="宋体" w:cs="宋体"/>
          <w:sz w:val="24"/>
          <w:szCs w:val="22"/>
          <w:highlight w:val="none"/>
          <w:u w:val="single"/>
          <w:lang w:val="en-US" w:eastAsia="zh-CN" w:bidi="ar-SA"/>
        </w:rPr>
        <w:t xml:space="preserve">    （中标人名称）</w:t>
      </w:r>
      <w:r>
        <w:rPr>
          <w:rStyle w:val="235"/>
          <w:rFonts w:hint="eastAsia" w:ascii="宋体" w:hAnsi="宋体" w:eastAsia="宋体" w:cs="宋体"/>
          <w:sz w:val="24"/>
          <w:szCs w:val="22"/>
          <w:highlight w:val="none"/>
          <w:lang w:val="zh-CN" w:eastAsia="zh-CN" w:bidi="ar-SA"/>
        </w:rPr>
        <w:t>(以下简称：乙方)协商一致，约定以下合同</w:t>
      </w:r>
      <w:r>
        <w:rPr>
          <w:rStyle w:val="235"/>
          <w:rFonts w:hint="eastAsia" w:ascii="宋体" w:hAnsi="宋体" w:eastAsia="宋体" w:cs="宋体"/>
          <w:sz w:val="24"/>
          <w:szCs w:val="22"/>
          <w:highlight w:val="none"/>
          <w:lang w:val="en-US" w:eastAsia="zh-CN" w:bidi="ar-SA"/>
        </w:rPr>
        <w:t>条款，以兹共同遵守、全面履行。</w:t>
      </w:r>
    </w:p>
    <w:p w14:paraId="3AE962E8">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227" w:name="_Toc22967"/>
      <w:bookmarkStart w:id="228" w:name="_Toc20421"/>
      <w:bookmarkStart w:id="229" w:name="_Toc19273"/>
      <w:bookmarkStart w:id="230" w:name="_Toc28855"/>
      <w:bookmarkStart w:id="231" w:name="_Toc15367"/>
      <w:r>
        <w:rPr>
          <w:rStyle w:val="235"/>
          <w:rFonts w:hint="eastAsia" w:ascii="宋体" w:hAnsi="宋体" w:eastAsia="宋体" w:cs="宋体"/>
          <w:b/>
          <w:bCs/>
          <w:sz w:val="24"/>
          <w:szCs w:val="24"/>
          <w:highlight w:val="none"/>
          <w:lang w:val="en-US" w:eastAsia="zh-CN" w:bidi="ar-SA"/>
        </w:rPr>
        <w:t>1.1 合同组成部分</w:t>
      </w:r>
      <w:bookmarkEnd w:id="227"/>
      <w:bookmarkEnd w:id="228"/>
      <w:bookmarkEnd w:id="229"/>
      <w:bookmarkEnd w:id="230"/>
      <w:bookmarkEnd w:id="231"/>
    </w:p>
    <w:p w14:paraId="22B6757A">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414A9265">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1.1.1 本合同及其补充合同、变更协议；</w:t>
      </w:r>
    </w:p>
    <w:p w14:paraId="385DD063">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1.1.2 中标（成交）通知书；</w:t>
      </w:r>
    </w:p>
    <w:p w14:paraId="34B91FC3">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1.1.3 投标文件（含澄清或者说明文件）；</w:t>
      </w:r>
    </w:p>
    <w:p w14:paraId="38EF6221">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1.1.4 招标文件（含澄清或者修改文件）；</w:t>
      </w:r>
    </w:p>
    <w:p w14:paraId="03615777">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1.1.5 其他相关采购文件。</w:t>
      </w:r>
    </w:p>
    <w:p w14:paraId="1E02C05C">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232" w:name="_Toc6311"/>
      <w:bookmarkStart w:id="233" w:name="_Toc18585"/>
      <w:bookmarkStart w:id="234" w:name="_Toc6773"/>
      <w:bookmarkStart w:id="235" w:name="_Toc2918"/>
      <w:bookmarkStart w:id="236" w:name="_Toc22185"/>
      <w:r>
        <w:rPr>
          <w:rStyle w:val="235"/>
          <w:rFonts w:hint="eastAsia" w:ascii="宋体" w:hAnsi="宋体" w:eastAsia="宋体" w:cs="宋体"/>
          <w:b/>
          <w:bCs/>
          <w:sz w:val="24"/>
          <w:szCs w:val="24"/>
          <w:highlight w:val="none"/>
          <w:lang w:val="en-US" w:eastAsia="zh-CN" w:bidi="ar-SA"/>
        </w:rPr>
        <w:t>1.2 标的</w:t>
      </w:r>
      <w:bookmarkEnd w:id="232"/>
      <w:bookmarkEnd w:id="233"/>
      <w:bookmarkEnd w:id="234"/>
      <w:bookmarkEnd w:id="235"/>
      <w:bookmarkEnd w:id="236"/>
    </w:p>
    <w:p w14:paraId="319C53CD">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u w:val="single"/>
          <w:lang w:val="en-US" w:eastAsia="zh-CN" w:bidi="ar-SA"/>
        </w:rPr>
      </w:pPr>
      <w:r>
        <w:rPr>
          <w:rStyle w:val="235"/>
          <w:rFonts w:hint="eastAsia" w:ascii="宋体" w:hAnsi="宋体" w:eastAsia="宋体" w:cs="宋体"/>
          <w:sz w:val="24"/>
          <w:szCs w:val="22"/>
          <w:highlight w:val="none"/>
          <w:lang w:val="en-US" w:eastAsia="zh-CN" w:bidi="ar-SA"/>
        </w:rPr>
        <w:t>1.2.1 标的名称：</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w:t>
      </w:r>
    </w:p>
    <w:p w14:paraId="0747D26C">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u w:val="single"/>
          <w:lang w:val="en-US" w:eastAsia="zh-CN" w:bidi="ar-SA"/>
        </w:rPr>
      </w:pPr>
      <w:r>
        <w:rPr>
          <w:rStyle w:val="235"/>
          <w:rFonts w:hint="eastAsia" w:ascii="宋体" w:hAnsi="宋体" w:eastAsia="宋体" w:cs="宋体"/>
          <w:sz w:val="24"/>
          <w:szCs w:val="22"/>
          <w:highlight w:val="none"/>
          <w:lang w:val="en-US" w:eastAsia="zh-CN" w:bidi="ar-SA"/>
        </w:rPr>
        <w:t>1.2.2 标的数量：</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w:t>
      </w:r>
    </w:p>
    <w:p w14:paraId="4129249C">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1.2.3 标的质量：</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w:t>
      </w:r>
    </w:p>
    <w:p w14:paraId="36004DD4">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237" w:name="_Toc4929"/>
      <w:bookmarkStart w:id="238" w:name="_Toc13918"/>
      <w:bookmarkStart w:id="239" w:name="_Toc1386"/>
      <w:bookmarkStart w:id="240" w:name="_Toc5635"/>
      <w:bookmarkStart w:id="241" w:name="_Toc21124"/>
      <w:r>
        <w:rPr>
          <w:rStyle w:val="235"/>
          <w:rFonts w:hint="eastAsia" w:ascii="宋体" w:hAnsi="宋体" w:eastAsia="宋体" w:cs="宋体"/>
          <w:b/>
          <w:bCs/>
          <w:sz w:val="24"/>
          <w:szCs w:val="24"/>
          <w:highlight w:val="none"/>
          <w:lang w:val="en-US" w:eastAsia="zh-CN" w:bidi="ar-SA"/>
        </w:rPr>
        <w:t>1.3 价款</w:t>
      </w:r>
      <w:bookmarkEnd w:id="237"/>
      <w:bookmarkEnd w:id="238"/>
      <w:bookmarkEnd w:id="239"/>
      <w:bookmarkEnd w:id="240"/>
      <w:bookmarkEnd w:id="241"/>
    </w:p>
    <w:p w14:paraId="69A16BCC">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Fonts w:ascii="Times New Roman" w:hAnsi="Times New Roman" w:cs="Courier New"/>
          <w:caps w:val="0"/>
          <w:color w:val="000000"/>
          <w:sz w:val="24"/>
          <w:szCs w:val="24"/>
          <w:highlight w:val="none"/>
        </w:rPr>
        <w:t>本合同金额为：</w:t>
      </w:r>
      <w:r>
        <w:rPr>
          <w:rFonts w:hint="eastAsia" w:ascii="宋体" w:hAnsi="宋体" w:eastAsia="宋体" w:cs="宋体"/>
          <w:color w:val="000000"/>
          <w:sz w:val="24"/>
          <w:szCs w:val="24"/>
          <w:highlight w:val="none"/>
        </w:rPr>
        <w:t>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元</w:t>
      </w:r>
      <w:r>
        <w:rPr>
          <w:rFonts w:hint="eastAsia" w:ascii="宋体" w:hAnsi="宋体" w:eastAsia="宋体" w:cs="宋体"/>
          <w:color w:val="000000"/>
          <w:sz w:val="24"/>
          <w:szCs w:val="24"/>
          <w:highlight w:val="none"/>
          <w:lang w:val="en-US" w:eastAsia="zh-CN"/>
        </w:rPr>
        <w:t>整</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w:t>
      </w:r>
      <w:r>
        <w:rPr>
          <w:rFonts w:ascii="Times New Roman" w:hAnsi="Times New Roman" w:cs="Courier New"/>
          <w:caps w:val="0"/>
          <w:color w:val="000000"/>
          <w:sz w:val="24"/>
          <w:szCs w:val="24"/>
          <w:highlight w:val="none"/>
        </w:rPr>
        <w:t>人民币</w:t>
      </w:r>
      <w:r>
        <w:rPr>
          <w:rFonts w:hint="eastAsia" w:ascii="Times New Roman" w:hAnsi="Times New Roman" w:cs="Courier New"/>
          <w:caps w:val="0"/>
          <w:color w:val="000000"/>
          <w:sz w:val="24"/>
          <w:szCs w:val="24"/>
          <w:highlight w:val="none"/>
        </w:rPr>
        <w:t>或其他币种</w:t>
      </w:r>
      <w:r>
        <w:rPr>
          <w:rFonts w:ascii="Times New Roman" w:hAnsi="Times New Roman" w:cs="Courier New"/>
          <w:caps w:val="0"/>
          <w:color w:val="000000"/>
          <w:sz w:val="24"/>
          <w:szCs w:val="24"/>
          <w:highlight w:val="none"/>
        </w:rPr>
        <w:t>。</w:t>
      </w:r>
    </w:p>
    <w:p w14:paraId="5C62E9AA">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u w:val="single"/>
          <w:lang w:val="en-US" w:eastAsia="zh-CN" w:bidi="ar-SA"/>
        </w:rPr>
      </w:pPr>
      <w:r>
        <w:rPr>
          <w:rStyle w:val="235"/>
          <w:rFonts w:hint="eastAsia" w:ascii="宋体" w:hAnsi="宋体" w:eastAsia="宋体" w:cs="宋体"/>
          <w:sz w:val="24"/>
          <w:szCs w:val="22"/>
          <w:highlight w:val="none"/>
          <w:lang w:val="en-US" w:eastAsia="zh-CN" w:bidi="ar-SA"/>
        </w:rPr>
        <w:t>分项价格（可附清单）：</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01"/>
        <w:gridCol w:w="3402"/>
        <w:gridCol w:w="2552"/>
      </w:tblGrid>
      <w:tr w14:paraId="59DF8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773791C0">
            <w:pPr>
              <w:keepNext w:val="0"/>
              <w:keepLines w:val="0"/>
              <w:pageBreakBefore w:val="0"/>
              <w:widowControl w:val="0"/>
              <w:spacing w:line="520" w:lineRule="exact"/>
              <w:ind w:firstLine="480"/>
              <w:jc w:val="center"/>
              <w:rPr>
                <w:rStyle w:val="235"/>
                <w:rFonts w:hint="eastAsia" w:ascii="宋体" w:hAnsi="宋体" w:eastAsia="宋体" w:cs="宋体"/>
                <w:color w:val="000000"/>
                <w:sz w:val="24"/>
                <w:szCs w:val="24"/>
                <w:highlight w:val="none"/>
                <w:lang w:val="en-US" w:eastAsia="zh-CN" w:bidi="ar-SA"/>
              </w:rPr>
            </w:pPr>
            <w:r>
              <w:rPr>
                <w:rStyle w:val="235"/>
                <w:rFonts w:hint="eastAsia" w:ascii="宋体" w:hAnsi="宋体" w:eastAsia="宋体" w:cs="宋体"/>
                <w:color w:val="000000"/>
                <w:sz w:val="24"/>
                <w:szCs w:val="24"/>
                <w:highlight w:val="none"/>
                <w:lang w:val="en-US" w:eastAsia="zh-CN" w:bidi="ar-SA"/>
              </w:rPr>
              <w:t>序号</w:t>
            </w:r>
          </w:p>
        </w:tc>
        <w:tc>
          <w:tcPr>
            <w:tcW w:w="3402" w:type="dxa"/>
            <w:noWrap w:val="0"/>
            <w:vAlign w:val="center"/>
          </w:tcPr>
          <w:p w14:paraId="16AFBEFE">
            <w:pPr>
              <w:keepNext w:val="0"/>
              <w:keepLines w:val="0"/>
              <w:pageBreakBefore w:val="0"/>
              <w:widowControl w:val="0"/>
              <w:spacing w:line="520" w:lineRule="exact"/>
              <w:ind w:firstLine="480"/>
              <w:jc w:val="center"/>
              <w:rPr>
                <w:rStyle w:val="235"/>
                <w:rFonts w:hint="eastAsia" w:ascii="宋体" w:hAnsi="宋体" w:eastAsia="宋体" w:cs="宋体"/>
                <w:color w:val="000000"/>
                <w:sz w:val="24"/>
                <w:szCs w:val="24"/>
                <w:highlight w:val="none"/>
                <w:lang w:val="en-US" w:eastAsia="zh-CN" w:bidi="ar-SA"/>
              </w:rPr>
            </w:pPr>
            <w:r>
              <w:rPr>
                <w:rStyle w:val="235"/>
                <w:rFonts w:hint="eastAsia" w:ascii="宋体" w:hAnsi="宋体" w:eastAsia="宋体" w:cs="宋体"/>
                <w:color w:val="000000"/>
                <w:sz w:val="24"/>
                <w:szCs w:val="24"/>
                <w:highlight w:val="none"/>
                <w:lang w:val="en-US" w:eastAsia="zh-CN" w:bidi="ar-SA"/>
              </w:rPr>
              <w:t>分项名称</w:t>
            </w:r>
          </w:p>
        </w:tc>
        <w:tc>
          <w:tcPr>
            <w:tcW w:w="2552" w:type="dxa"/>
            <w:noWrap w:val="0"/>
            <w:vAlign w:val="center"/>
          </w:tcPr>
          <w:p w14:paraId="15A48131">
            <w:pPr>
              <w:keepNext w:val="0"/>
              <w:keepLines w:val="0"/>
              <w:pageBreakBefore w:val="0"/>
              <w:widowControl w:val="0"/>
              <w:spacing w:line="520" w:lineRule="exact"/>
              <w:ind w:firstLine="480"/>
              <w:jc w:val="center"/>
              <w:rPr>
                <w:rStyle w:val="235"/>
                <w:rFonts w:hint="eastAsia" w:ascii="宋体" w:hAnsi="宋体" w:eastAsia="宋体" w:cs="宋体"/>
                <w:color w:val="000000"/>
                <w:sz w:val="24"/>
                <w:szCs w:val="24"/>
                <w:highlight w:val="none"/>
                <w:lang w:val="en-US" w:eastAsia="zh-CN" w:bidi="ar-SA"/>
              </w:rPr>
            </w:pPr>
            <w:r>
              <w:rPr>
                <w:rStyle w:val="235"/>
                <w:rFonts w:hint="eastAsia" w:ascii="宋体" w:hAnsi="宋体" w:eastAsia="宋体" w:cs="宋体"/>
                <w:color w:val="000000"/>
                <w:sz w:val="24"/>
                <w:szCs w:val="24"/>
                <w:highlight w:val="none"/>
                <w:lang w:val="en-US" w:eastAsia="zh-CN" w:bidi="ar-SA"/>
              </w:rPr>
              <w:t>分项价格</w:t>
            </w:r>
          </w:p>
        </w:tc>
      </w:tr>
      <w:tr w14:paraId="17E12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141341F0">
            <w:pPr>
              <w:keepNext w:val="0"/>
              <w:keepLines w:val="0"/>
              <w:pageBreakBefore w:val="0"/>
              <w:widowControl w:val="0"/>
              <w:spacing w:line="520" w:lineRule="exact"/>
              <w:ind w:firstLine="480"/>
              <w:jc w:val="center"/>
              <w:rPr>
                <w:rStyle w:val="235"/>
                <w:rFonts w:hint="eastAsia" w:ascii="宋体" w:hAnsi="宋体" w:eastAsia="宋体" w:cs="宋体"/>
                <w:color w:val="000000"/>
                <w:sz w:val="24"/>
                <w:szCs w:val="24"/>
                <w:highlight w:val="none"/>
                <w:lang w:val="en-US" w:eastAsia="zh-CN" w:bidi="ar-SA"/>
              </w:rPr>
            </w:pPr>
          </w:p>
        </w:tc>
        <w:tc>
          <w:tcPr>
            <w:tcW w:w="3402" w:type="dxa"/>
            <w:noWrap w:val="0"/>
            <w:vAlign w:val="center"/>
          </w:tcPr>
          <w:p w14:paraId="636F7633">
            <w:pPr>
              <w:keepNext w:val="0"/>
              <w:keepLines w:val="0"/>
              <w:pageBreakBefore w:val="0"/>
              <w:widowControl w:val="0"/>
              <w:spacing w:line="520" w:lineRule="exact"/>
              <w:ind w:firstLine="480"/>
              <w:jc w:val="center"/>
              <w:rPr>
                <w:rStyle w:val="235"/>
                <w:rFonts w:hint="eastAsia" w:ascii="宋体" w:hAnsi="宋体" w:eastAsia="宋体" w:cs="宋体"/>
                <w:color w:val="000000"/>
                <w:sz w:val="24"/>
                <w:szCs w:val="24"/>
                <w:highlight w:val="none"/>
                <w:lang w:val="en-US" w:eastAsia="zh-CN" w:bidi="ar-SA"/>
              </w:rPr>
            </w:pPr>
          </w:p>
        </w:tc>
        <w:tc>
          <w:tcPr>
            <w:tcW w:w="2552" w:type="dxa"/>
            <w:noWrap w:val="0"/>
            <w:vAlign w:val="center"/>
          </w:tcPr>
          <w:p w14:paraId="355B73EC">
            <w:pPr>
              <w:keepNext w:val="0"/>
              <w:keepLines w:val="0"/>
              <w:pageBreakBefore w:val="0"/>
              <w:widowControl w:val="0"/>
              <w:spacing w:line="520" w:lineRule="exact"/>
              <w:ind w:firstLine="480"/>
              <w:jc w:val="center"/>
              <w:rPr>
                <w:rStyle w:val="235"/>
                <w:rFonts w:hint="eastAsia" w:ascii="宋体" w:hAnsi="宋体" w:eastAsia="宋体" w:cs="宋体"/>
                <w:color w:val="000000"/>
                <w:sz w:val="24"/>
                <w:szCs w:val="24"/>
                <w:highlight w:val="none"/>
                <w:lang w:val="en-US" w:eastAsia="zh-CN" w:bidi="ar-SA"/>
              </w:rPr>
            </w:pPr>
          </w:p>
        </w:tc>
      </w:tr>
      <w:tr w14:paraId="20AB4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4C2A86C9">
            <w:pPr>
              <w:keepNext w:val="0"/>
              <w:keepLines w:val="0"/>
              <w:pageBreakBefore w:val="0"/>
              <w:widowControl w:val="0"/>
              <w:spacing w:line="520" w:lineRule="exact"/>
              <w:ind w:firstLine="480"/>
              <w:jc w:val="center"/>
              <w:rPr>
                <w:rStyle w:val="235"/>
                <w:rFonts w:hint="eastAsia" w:ascii="宋体" w:hAnsi="宋体" w:eastAsia="宋体" w:cs="宋体"/>
                <w:color w:val="000000"/>
                <w:sz w:val="24"/>
                <w:szCs w:val="24"/>
                <w:highlight w:val="none"/>
                <w:lang w:val="en-US" w:eastAsia="zh-CN" w:bidi="ar-SA"/>
              </w:rPr>
            </w:pPr>
          </w:p>
        </w:tc>
        <w:tc>
          <w:tcPr>
            <w:tcW w:w="3402" w:type="dxa"/>
            <w:noWrap w:val="0"/>
            <w:vAlign w:val="center"/>
          </w:tcPr>
          <w:p w14:paraId="2113A722">
            <w:pPr>
              <w:keepNext w:val="0"/>
              <w:keepLines w:val="0"/>
              <w:pageBreakBefore w:val="0"/>
              <w:widowControl w:val="0"/>
              <w:spacing w:line="520" w:lineRule="exact"/>
              <w:ind w:firstLine="480"/>
              <w:jc w:val="center"/>
              <w:rPr>
                <w:rStyle w:val="235"/>
                <w:rFonts w:hint="eastAsia" w:ascii="宋体" w:hAnsi="宋体" w:eastAsia="宋体" w:cs="宋体"/>
                <w:color w:val="000000"/>
                <w:sz w:val="24"/>
                <w:szCs w:val="24"/>
                <w:highlight w:val="none"/>
                <w:lang w:val="en-US" w:eastAsia="zh-CN" w:bidi="ar-SA"/>
              </w:rPr>
            </w:pPr>
          </w:p>
        </w:tc>
        <w:tc>
          <w:tcPr>
            <w:tcW w:w="2552" w:type="dxa"/>
            <w:noWrap w:val="0"/>
            <w:vAlign w:val="center"/>
          </w:tcPr>
          <w:p w14:paraId="6A8668DD">
            <w:pPr>
              <w:keepNext w:val="0"/>
              <w:keepLines w:val="0"/>
              <w:pageBreakBefore w:val="0"/>
              <w:widowControl w:val="0"/>
              <w:spacing w:line="520" w:lineRule="exact"/>
              <w:ind w:firstLine="480"/>
              <w:jc w:val="center"/>
              <w:rPr>
                <w:rStyle w:val="235"/>
                <w:rFonts w:hint="eastAsia" w:ascii="宋体" w:hAnsi="宋体" w:eastAsia="宋体" w:cs="宋体"/>
                <w:color w:val="000000"/>
                <w:sz w:val="24"/>
                <w:szCs w:val="24"/>
                <w:highlight w:val="none"/>
                <w:lang w:val="en-US" w:eastAsia="zh-CN" w:bidi="ar-SA"/>
              </w:rPr>
            </w:pPr>
          </w:p>
        </w:tc>
      </w:tr>
      <w:tr w14:paraId="0F1A4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73A82C5E">
            <w:pPr>
              <w:keepNext w:val="0"/>
              <w:keepLines w:val="0"/>
              <w:pageBreakBefore w:val="0"/>
              <w:widowControl w:val="0"/>
              <w:spacing w:line="520" w:lineRule="exact"/>
              <w:ind w:firstLine="480"/>
              <w:jc w:val="center"/>
              <w:rPr>
                <w:rStyle w:val="235"/>
                <w:rFonts w:hint="eastAsia" w:ascii="宋体" w:hAnsi="宋体" w:eastAsia="宋体" w:cs="宋体"/>
                <w:color w:val="000000"/>
                <w:sz w:val="24"/>
                <w:szCs w:val="24"/>
                <w:highlight w:val="none"/>
                <w:lang w:val="en-US" w:eastAsia="zh-CN" w:bidi="ar-SA"/>
              </w:rPr>
            </w:pPr>
          </w:p>
        </w:tc>
        <w:tc>
          <w:tcPr>
            <w:tcW w:w="3402" w:type="dxa"/>
            <w:noWrap w:val="0"/>
            <w:vAlign w:val="center"/>
          </w:tcPr>
          <w:p w14:paraId="212AF14C">
            <w:pPr>
              <w:keepNext w:val="0"/>
              <w:keepLines w:val="0"/>
              <w:pageBreakBefore w:val="0"/>
              <w:widowControl w:val="0"/>
              <w:spacing w:line="520" w:lineRule="exact"/>
              <w:ind w:firstLine="480"/>
              <w:jc w:val="center"/>
              <w:rPr>
                <w:rStyle w:val="235"/>
                <w:rFonts w:hint="eastAsia" w:ascii="宋体" w:hAnsi="宋体" w:eastAsia="宋体" w:cs="宋体"/>
                <w:color w:val="000000"/>
                <w:sz w:val="24"/>
                <w:szCs w:val="24"/>
                <w:highlight w:val="none"/>
                <w:lang w:val="en-US" w:eastAsia="zh-CN" w:bidi="ar-SA"/>
              </w:rPr>
            </w:pPr>
          </w:p>
        </w:tc>
        <w:tc>
          <w:tcPr>
            <w:tcW w:w="2552" w:type="dxa"/>
            <w:noWrap w:val="0"/>
            <w:vAlign w:val="center"/>
          </w:tcPr>
          <w:p w14:paraId="10A44BD0">
            <w:pPr>
              <w:keepNext w:val="0"/>
              <w:keepLines w:val="0"/>
              <w:pageBreakBefore w:val="0"/>
              <w:widowControl w:val="0"/>
              <w:spacing w:line="520" w:lineRule="exact"/>
              <w:ind w:firstLine="480"/>
              <w:jc w:val="center"/>
              <w:rPr>
                <w:rStyle w:val="235"/>
                <w:rFonts w:hint="eastAsia" w:ascii="宋体" w:hAnsi="宋体" w:eastAsia="宋体" w:cs="宋体"/>
                <w:color w:val="000000"/>
                <w:sz w:val="24"/>
                <w:szCs w:val="24"/>
                <w:highlight w:val="none"/>
                <w:lang w:val="en-US" w:eastAsia="zh-CN" w:bidi="ar-SA"/>
              </w:rPr>
            </w:pPr>
          </w:p>
        </w:tc>
      </w:tr>
      <w:tr w14:paraId="3DD74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7BB59BF2">
            <w:pPr>
              <w:keepNext w:val="0"/>
              <w:keepLines w:val="0"/>
              <w:pageBreakBefore w:val="0"/>
              <w:widowControl w:val="0"/>
              <w:spacing w:line="520" w:lineRule="exact"/>
              <w:ind w:firstLine="480"/>
              <w:jc w:val="center"/>
              <w:rPr>
                <w:rStyle w:val="235"/>
                <w:rFonts w:hint="eastAsia" w:ascii="宋体" w:hAnsi="宋体" w:eastAsia="宋体" w:cs="宋体"/>
                <w:color w:val="000000"/>
                <w:sz w:val="24"/>
                <w:szCs w:val="24"/>
                <w:highlight w:val="none"/>
                <w:lang w:val="en-US" w:eastAsia="zh-CN" w:bidi="ar-SA"/>
              </w:rPr>
            </w:pPr>
          </w:p>
        </w:tc>
        <w:tc>
          <w:tcPr>
            <w:tcW w:w="3402" w:type="dxa"/>
            <w:noWrap w:val="0"/>
            <w:vAlign w:val="center"/>
          </w:tcPr>
          <w:p w14:paraId="645009B7">
            <w:pPr>
              <w:keepNext w:val="0"/>
              <w:keepLines w:val="0"/>
              <w:pageBreakBefore w:val="0"/>
              <w:widowControl w:val="0"/>
              <w:spacing w:line="520" w:lineRule="exact"/>
              <w:ind w:firstLine="480"/>
              <w:jc w:val="center"/>
              <w:rPr>
                <w:rStyle w:val="235"/>
                <w:rFonts w:hint="eastAsia" w:ascii="宋体" w:hAnsi="宋体" w:eastAsia="宋体" w:cs="宋体"/>
                <w:color w:val="000000"/>
                <w:sz w:val="24"/>
                <w:szCs w:val="24"/>
                <w:highlight w:val="none"/>
                <w:lang w:val="en-US" w:eastAsia="zh-CN" w:bidi="ar-SA"/>
              </w:rPr>
            </w:pPr>
          </w:p>
        </w:tc>
        <w:tc>
          <w:tcPr>
            <w:tcW w:w="2552" w:type="dxa"/>
            <w:noWrap w:val="0"/>
            <w:vAlign w:val="center"/>
          </w:tcPr>
          <w:p w14:paraId="4CB9EA7B">
            <w:pPr>
              <w:keepNext w:val="0"/>
              <w:keepLines w:val="0"/>
              <w:pageBreakBefore w:val="0"/>
              <w:widowControl w:val="0"/>
              <w:spacing w:line="520" w:lineRule="exact"/>
              <w:ind w:firstLine="480"/>
              <w:jc w:val="center"/>
              <w:rPr>
                <w:rStyle w:val="235"/>
                <w:rFonts w:hint="eastAsia" w:ascii="宋体" w:hAnsi="宋体" w:eastAsia="宋体" w:cs="宋体"/>
                <w:color w:val="000000"/>
                <w:sz w:val="24"/>
                <w:szCs w:val="24"/>
                <w:highlight w:val="none"/>
                <w:lang w:val="en-US" w:eastAsia="zh-CN" w:bidi="ar-SA"/>
              </w:rPr>
            </w:pPr>
          </w:p>
        </w:tc>
      </w:tr>
      <w:tr w14:paraId="242F9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4603" w:type="dxa"/>
            <w:gridSpan w:val="2"/>
            <w:noWrap w:val="0"/>
            <w:vAlign w:val="center"/>
          </w:tcPr>
          <w:p w14:paraId="5109BA1E">
            <w:pPr>
              <w:keepNext w:val="0"/>
              <w:keepLines w:val="0"/>
              <w:pageBreakBefore w:val="0"/>
              <w:widowControl w:val="0"/>
              <w:spacing w:line="520" w:lineRule="exact"/>
              <w:ind w:firstLine="480"/>
              <w:jc w:val="center"/>
              <w:rPr>
                <w:rStyle w:val="235"/>
                <w:rFonts w:hint="eastAsia" w:ascii="宋体" w:hAnsi="宋体" w:eastAsia="宋体" w:cs="宋体"/>
                <w:color w:val="000000"/>
                <w:sz w:val="24"/>
                <w:szCs w:val="24"/>
                <w:highlight w:val="none"/>
                <w:lang w:val="en-US" w:eastAsia="zh-CN" w:bidi="ar-SA"/>
              </w:rPr>
            </w:pPr>
            <w:r>
              <w:rPr>
                <w:rStyle w:val="235"/>
                <w:rFonts w:hint="eastAsia" w:ascii="宋体" w:hAnsi="宋体" w:eastAsia="宋体" w:cs="宋体"/>
                <w:color w:val="000000"/>
                <w:sz w:val="24"/>
                <w:szCs w:val="24"/>
                <w:highlight w:val="none"/>
                <w:lang w:val="en-US" w:eastAsia="zh-CN" w:bidi="ar-SA"/>
              </w:rPr>
              <w:t>总价</w:t>
            </w:r>
          </w:p>
        </w:tc>
        <w:tc>
          <w:tcPr>
            <w:tcW w:w="2552" w:type="dxa"/>
            <w:noWrap w:val="0"/>
            <w:vAlign w:val="center"/>
          </w:tcPr>
          <w:p w14:paraId="7B7FDE96">
            <w:pPr>
              <w:keepNext w:val="0"/>
              <w:keepLines w:val="0"/>
              <w:pageBreakBefore w:val="0"/>
              <w:widowControl w:val="0"/>
              <w:spacing w:line="520" w:lineRule="exact"/>
              <w:ind w:firstLine="480"/>
              <w:jc w:val="center"/>
              <w:rPr>
                <w:rStyle w:val="235"/>
                <w:rFonts w:hint="eastAsia" w:ascii="宋体" w:hAnsi="宋体" w:eastAsia="宋体" w:cs="宋体"/>
                <w:color w:val="000000"/>
                <w:sz w:val="24"/>
                <w:szCs w:val="24"/>
                <w:highlight w:val="none"/>
                <w:lang w:val="en-US" w:eastAsia="zh-CN" w:bidi="ar-SA"/>
              </w:rPr>
            </w:pPr>
          </w:p>
        </w:tc>
      </w:tr>
    </w:tbl>
    <w:p w14:paraId="63A1F99B">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242" w:name="_Toc26916"/>
      <w:bookmarkStart w:id="243" w:name="_Toc14993"/>
      <w:bookmarkStart w:id="244" w:name="_Toc30158"/>
      <w:bookmarkStart w:id="245" w:name="_Toc30506"/>
      <w:bookmarkStart w:id="246" w:name="_Toc3654"/>
      <w:r>
        <w:rPr>
          <w:rStyle w:val="235"/>
          <w:rFonts w:hint="eastAsia" w:ascii="宋体" w:hAnsi="宋体" w:eastAsia="宋体" w:cs="宋体"/>
          <w:b/>
          <w:bCs/>
          <w:sz w:val="24"/>
          <w:szCs w:val="24"/>
          <w:highlight w:val="none"/>
          <w:lang w:val="en-US" w:eastAsia="zh-CN" w:bidi="ar-SA"/>
        </w:rPr>
        <w:t>1.4 付款方式和发票开具方式</w:t>
      </w:r>
      <w:bookmarkEnd w:id="242"/>
      <w:bookmarkEnd w:id="243"/>
      <w:bookmarkEnd w:id="244"/>
      <w:bookmarkEnd w:id="245"/>
      <w:bookmarkEnd w:id="246"/>
    </w:p>
    <w:p w14:paraId="55372767">
      <w:pPr>
        <w:keepNext w:val="0"/>
        <w:keepLines w:val="0"/>
        <w:pageBreakBefore w:val="0"/>
        <w:widowControl w:val="0"/>
        <w:spacing w:line="500" w:lineRule="exact"/>
        <w:ind w:firstLine="480"/>
        <w:jc w:val="both"/>
        <w:rPr>
          <w:rStyle w:val="235"/>
          <w:rFonts w:hint="eastAsia" w:ascii="宋体" w:hAnsi="宋体" w:eastAsia="宋体" w:cs="宋体"/>
          <w:sz w:val="24"/>
          <w:szCs w:val="24"/>
          <w:highlight w:val="none"/>
          <w:u w:val="none"/>
          <w:lang w:val="en-US" w:eastAsia="zh-CN" w:bidi="ar-SA"/>
        </w:rPr>
      </w:pPr>
      <w:r>
        <w:rPr>
          <w:rStyle w:val="235"/>
          <w:rFonts w:hint="eastAsia" w:ascii="宋体" w:hAnsi="宋体" w:eastAsia="宋体" w:cs="宋体"/>
          <w:sz w:val="24"/>
          <w:szCs w:val="24"/>
          <w:highlight w:val="none"/>
          <w:u w:val="none"/>
          <w:lang w:val="en-US" w:eastAsia="zh-CN" w:bidi="ar-SA"/>
        </w:rPr>
        <w:t>对于满足合同约定支付条件的，自收到发票后10个工作日内将资金支付到合同约定的投标人账户或投标人数字人民币账户。</w:t>
      </w:r>
    </w:p>
    <w:p w14:paraId="7BDE04D2">
      <w:pPr>
        <w:keepNext w:val="0"/>
        <w:keepLines w:val="0"/>
        <w:pageBreakBefore w:val="0"/>
        <w:widowControl w:val="0"/>
        <w:spacing w:line="500" w:lineRule="exact"/>
        <w:ind w:firstLine="480"/>
        <w:jc w:val="both"/>
        <w:rPr>
          <w:rStyle w:val="235"/>
          <w:rFonts w:hint="eastAsia" w:ascii="宋体" w:hAnsi="宋体" w:eastAsia="宋体" w:cs="宋体"/>
          <w:sz w:val="24"/>
          <w:szCs w:val="24"/>
          <w:highlight w:val="none"/>
          <w:u w:val="single"/>
          <w:lang w:val="en-US" w:eastAsia="zh-CN" w:bidi="ar-SA"/>
        </w:rPr>
      </w:pPr>
      <w:r>
        <w:rPr>
          <w:rStyle w:val="235"/>
          <w:rFonts w:hint="eastAsia" w:ascii="宋体" w:hAnsi="宋体" w:eastAsia="宋体" w:cs="宋体"/>
          <w:sz w:val="24"/>
          <w:szCs w:val="24"/>
          <w:highlight w:val="none"/>
          <w:u w:val="none"/>
          <w:lang w:val="en-US" w:eastAsia="zh-CN" w:bidi="ar-SA"/>
        </w:rPr>
        <w:t>1.4.1付款方式：</w:t>
      </w:r>
      <w:r>
        <w:rPr>
          <w:rStyle w:val="235"/>
          <w:rFonts w:hint="eastAsia" w:ascii="宋体" w:hAnsi="宋体" w:cs="宋体"/>
          <w:sz w:val="24"/>
          <w:szCs w:val="24"/>
          <w:highlight w:val="none"/>
          <w:u w:val="single"/>
          <w:lang w:val="en-US" w:eastAsia="zh-CN" w:bidi="ar-SA"/>
        </w:rPr>
        <w:t>合同签订且采购单位收到中标人发票后10个工作日内，支付合同价款的30%作为预付款；货物安装调试完毕并经验收合格后付至合同金额的95%；质保期满后无质量问题一次性付清余款</w:t>
      </w:r>
      <w:r>
        <w:rPr>
          <w:rStyle w:val="235"/>
          <w:rFonts w:hint="eastAsia" w:ascii="宋体" w:hAnsi="宋体" w:eastAsia="宋体" w:cs="宋体"/>
          <w:sz w:val="24"/>
          <w:szCs w:val="24"/>
          <w:highlight w:val="none"/>
          <w:u w:val="single"/>
          <w:lang w:val="en-US" w:eastAsia="zh-CN" w:bidi="ar-SA"/>
        </w:rPr>
        <w:t>。</w:t>
      </w:r>
    </w:p>
    <w:p w14:paraId="6BC103A7">
      <w:pPr>
        <w:keepNext w:val="0"/>
        <w:keepLines w:val="0"/>
        <w:pageBreakBefore w:val="0"/>
        <w:widowControl w:val="0"/>
        <w:spacing w:line="500" w:lineRule="exact"/>
        <w:ind w:firstLine="480"/>
        <w:jc w:val="both"/>
        <w:rPr>
          <w:rStyle w:val="235"/>
          <w:rFonts w:hint="eastAsia" w:ascii="宋体" w:hAnsi="宋体" w:eastAsia="宋体" w:cs="宋体"/>
          <w:sz w:val="24"/>
          <w:szCs w:val="24"/>
          <w:highlight w:val="none"/>
          <w:u w:val="single"/>
          <w:lang w:val="en-US" w:eastAsia="zh-CN" w:bidi="ar-SA"/>
        </w:rPr>
      </w:pPr>
      <w:r>
        <w:rPr>
          <w:rStyle w:val="235"/>
          <w:rFonts w:hint="eastAsia" w:ascii="宋体" w:hAnsi="宋体" w:eastAsia="宋体" w:cs="宋体"/>
          <w:sz w:val="24"/>
          <w:szCs w:val="24"/>
          <w:highlight w:val="none"/>
          <w:u w:val="none"/>
          <w:lang w:val="en-US" w:eastAsia="zh-CN" w:bidi="ar-SA"/>
        </w:rPr>
        <w:t>注：在签订合同时，中标人明确表示无需预付款或者主动要求降低预付款比例的金额，采购人可不适用预付款规定。</w:t>
      </w:r>
    </w:p>
    <w:p w14:paraId="301FF107">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1.4.2 发票开具方式：</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w:t>
      </w:r>
    </w:p>
    <w:p w14:paraId="1F68D20F">
      <w:pPr>
        <w:widowControl w:val="0"/>
        <w:spacing w:line="560" w:lineRule="exact"/>
        <w:ind w:firstLine="96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乙方开户银行：</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w:t>
      </w:r>
    </w:p>
    <w:p w14:paraId="380C7741">
      <w:pPr>
        <w:widowControl w:val="0"/>
        <w:spacing w:line="56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 xml:space="preserve">    乙方开户名称：</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w:t>
      </w:r>
    </w:p>
    <w:p w14:paraId="029C42C2">
      <w:pPr>
        <w:widowControl w:val="0"/>
        <w:spacing w:line="560" w:lineRule="exact"/>
        <w:ind w:firstLine="96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乙方开户账号：</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w:t>
      </w:r>
    </w:p>
    <w:p w14:paraId="7EA7B578">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247" w:name="_Toc4760"/>
      <w:bookmarkStart w:id="248" w:name="_Toc8772"/>
      <w:bookmarkStart w:id="249" w:name="_Toc31421"/>
      <w:bookmarkStart w:id="250" w:name="_Toc3625"/>
      <w:bookmarkStart w:id="251" w:name="_Toc11108"/>
      <w:r>
        <w:rPr>
          <w:rStyle w:val="235"/>
          <w:rFonts w:hint="eastAsia" w:ascii="宋体" w:hAnsi="宋体" w:eastAsia="宋体" w:cs="宋体"/>
          <w:b/>
          <w:bCs/>
          <w:sz w:val="24"/>
          <w:szCs w:val="24"/>
          <w:highlight w:val="none"/>
          <w:lang w:val="en-US" w:eastAsia="zh-CN" w:bidi="ar-SA"/>
        </w:rPr>
        <w:t>1.5 合同履行期限、地点</w:t>
      </w:r>
      <w:bookmarkEnd w:id="247"/>
      <w:bookmarkEnd w:id="248"/>
      <w:bookmarkEnd w:id="249"/>
      <w:bookmarkEnd w:id="250"/>
      <w:bookmarkEnd w:id="251"/>
      <w:r>
        <w:rPr>
          <w:rStyle w:val="235"/>
          <w:rFonts w:hint="eastAsia" w:ascii="宋体" w:hAnsi="宋体" w:eastAsia="宋体" w:cs="宋体"/>
          <w:b/>
          <w:bCs/>
          <w:sz w:val="24"/>
          <w:szCs w:val="24"/>
          <w:highlight w:val="none"/>
          <w:lang w:val="en-US" w:eastAsia="zh-CN" w:bidi="ar-SA"/>
        </w:rPr>
        <w:t>及要求</w:t>
      </w:r>
    </w:p>
    <w:p w14:paraId="70C5D74D">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1.5.1 合同履行期限：</w:t>
      </w:r>
      <w:r>
        <w:rPr>
          <w:rStyle w:val="235"/>
          <w:rFonts w:hint="eastAsia" w:ascii="宋体" w:hAnsi="宋体" w:eastAsia="宋体" w:cs="宋体"/>
          <w:sz w:val="24"/>
          <w:szCs w:val="22"/>
          <w:highlight w:val="none"/>
          <w:u w:val="single"/>
          <w:lang w:val="en-US" w:eastAsia="zh-CN" w:bidi="ar-SA"/>
        </w:rPr>
        <w:t>合同签订之后30日历天供货并安装调试完毕</w:t>
      </w:r>
      <w:r>
        <w:rPr>
          <w:rStyle w:val="235"/>
          <w:rFonts w:hint="eastAsia" w:ascii="宋体" w:hAnsi="宋体" w:eastAsia="宋体" w:cs="宋体"/>
          <w:sz w:val="24"/>
          <w:szCs w:val="22"/>
          <w:highlight w:val="none"/>
          <w:lang w:val="en-US" w:eastAsia="zh-CN" w:bidi="ar-SA"/>
        </w:rPr>
        <w:t>。</w:t>
      </w:r>
    </w:p>
    <w:p w14:paraId="69BF226C">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1.5.2供货地点：采购人指定地点。</w:t>
      </w:r>
    </w:p>
    <w:p w14:paraId="2C8AE5F3">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1.5.</w:t>
      </w:r>
      <w:r>
        <w:rPr>
          <w:rStyle w:val="235"/>
          <w:rFonts w:hint="eastAsia" w:ascii="宋体" w:hAnsi="宋体" w:cs="宋体"/>
          <w:sz w:val="24"/>
          <w:szCs w:val="22"/>
          <w:highlight w:val="none"/>
          <w:lang w:val="en-US" w:eastAsia="zh-CN" w:bidi="ar-SA"/>
        </w:rPr>
        <w:t>3</w:t>
      </w:r>
      <w:r>
        <w:rPr>
          <w:rStyle w:val="235"/>
          <w:rFonts w:hint="eastAsia" w:ascii="宋体" w:hAnsi="宋体" w:eastAsia="宋体" w:cs="宋体"/>
          <w:sz w:val="24"/>
          <w:szCs w:val="22"/>
          <w:highlight w:val="none"/>
          <w:lang w:val="en-US" w:eastAsia="zh-CN" w:bidi="ar-SA"/>
        </w:rPr>
        <w:t>质量要求：合格；提供的产品性能及质量有国家标准的应符合国家标准。无国家标准的应符合行业标准或企业标准，并满足招标文件要求，实现投标文件承诺条款。</w:t>
      </w:r>
    </w:p>
    <w:p w14:paraId="0269441D">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1.5.</w:t>
      </w:r>
      <w:r>
        <w:rPr>
          <w:rStyle w:val="235"/>
          <w:rFonts w:hint="eastAsia" w:ascii="宋体" w:hAnsi="宋体" w:cs="宋体"/>
          <w:sz w:val="24"/>
          <w:szCs w:val="22"/>
          <w:highlight w:val="none"/>
          <w:lang w:val="en-US" w:eastAsia="zh-CN" w:bidi="ar-SA"/>
        </w:rPr>
        <w:t>4售后服务</w:t>
      </w:r>
      <w:r>
        <w:rPr>
          <w:rStyle w:val="235"/>
          <w:rFonts w:hint="eastAsia" w:ascii="宋体" w:hAnsi="宋体" w:eastAsia="宋体" w:cs="宋体"/>
          <w:sz w:val="24"/>
          <w:szCs w:val="22"/>
          <w:highlight w:val="none"/>
          <w:lang w:val="en-US" w:eastAsia="zh-CN" w:bidi="ar-SA"/>
        </w:rPr>
        <w:t>要求</w:t>
      </w:r>
    </w:p>
    <w:p w14:paraId="46BC067B">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1.5.4</w:t>
      </w:r>
      <w:r>
        <w:rPr>
          <w:rStyle w:val="235"/>
          <w:rFonts w:hint="eastAsia" w:ascii="宋体" w:hAnsi="宋体" w:cs="宋体"/>
          <w:sz w:val="24"/>
          <w:szCs w:val="22"/>
          <w:highlight w:val="none"/>
          <w:lang w:val="en-US" w:eastAsia="zh-CN" w:bidi="ar-SA"/>
        </w:rPr>
        <w:t>.</w:t>
      </w:r>
      <w:r>
        <w:rPr>
          <w:rStyle w:val="235"/>
          <w:rFonts w:hint="eastAsia" w:ascii="宋体" w:hAnsi="宋体" w:eastAsia="宋体" w:cs="宋体"/>
          <w:sz w:val="24"/>
          <w:szCs w:val="22"/>
          <w:highlight w:val="none"/>
          <w:lang w:val="en-US" w:eastAsia="zh-CN" w:bidi="ar-SA"/>
        </w:rPr>
        <w:t>1</w:t>
      </w:r>
      <w:r>
        <w:rPr>
          <w:rStyle w:val="235"/>
          <w:rFonts w:hint="eastAsia" w:ascii="宋体" w:hAnsi="宋体" w:cs="宋体"/>
          <w:sz w:val="24"/>
          <w:szCs w:val="22"/>
          <w:highlight w:val="none"/>
          <w:lang w:val="en-US" w:eastAsia="zh-CN" w:bidi="ar-SA"/>
        </w:rPr>
        <w:t>乙方</w:t>
      </w:r>
      <w:r>
        <w:rPr>
          <w:rStyle w:val="235"/>
          <w:rFonts w:hint="eastAsia" w:ascii="宋体" w:hAnsi="宋体" w:eastAsia="宋体" w:cs="宋体"/>
          <w:sz w:val="24"/>
          <w:szCs w:val="22"/>
          <w:highlight w:val="none"/>
          <w:lang w:val="en-US" w:eastAsia="zh-CN" w:bidi="ar-SA"/>
        </w:rPr>
        <w:t>对所售出的产品实行三包：售后服务期限为</w:t>
      </w:r>
      <w:r>
        <w:rPr>
          <w:rStyle w:val="235"/>
          <w:rFonts w:hint="eastAsia" w:ascii="宋体" w:hAnsi="宋体" w:eastAsia="宋体" w:cs="宋体"/>
          <w:sz w:val="24"/>
          <w:szCs w:val="22"/>
          <w:highlight w:val="none"/>
          <w:u w:val="single"/>
          <w:lang w:val="en-US" w:eastAsia="zh-CN" w:bidi="ar-SA"/>
        </w:rPr>
        <w:t>3年/300万张</w:t>
      </w:r>
      <w:r>
        <w:rPr>
          <w:rStyle w:val="235"/>
          <w:rFonts w:hint="eastAsia" w:ascii="宋体" w:hAnsi="宋体" w:eastAsia="宋体" w:cs="宋体"/>
          <w:sz w:val="24"/>
          <w:szCs w:val="22"/>
          <w:highlight w:val="none"/>
          <w:lang w:val="en-US" w:eastAsia="zh-CN" w:bidi="ar-SA"/>
        </w:rPr>
        <w:t>（自验收合格之日起计算），即产品在正常使用情况下发生质量问题时，</w:t>
      </w:r>
      <w:r>
        <w:rPr>
          <w:rStyle w:val="235"/>
          <w:rFonts w:hint="eastAsia" w:ascii="宋体" w:hAnsi="宋体" w:cs="宋体"/>
          <w:sz w:val="24"/>
          <w:szCs w:val="22"/>
          <w:highlight w:val="none"/>
          <w:lang w:val="en-US" w:eastAsia="zh-CN" w:bidi="ar-SA"/>
        </w:rPr>
        <w:t>乙方</w:t>
      </w:r>
      <w:r>
        <w:rPr>
          <w:rStyle w:val="235"/>
          <w:rFonts w:hint="eastAsia" w:ascii="宋体" w:hAnsi="宋体" w:eastAsia="宋体" w:cs="宋体"/>
          <w:sz w:val="24"/>
          <w:szCs w:val="22"/>
          <w:highlight w:val="none"/>
          <w:lang w:val="en-US" w:eastAsia="zh-CN" w:bidi="ar-SA"/>
        </w:rPr>
        <w:t>应按</w:t>
      </w:r>
      <w:r>
        <w:rPr>
          <w:rStyle w:val="235"/>
          <w:rFonts w:hint="eastAsia" w:ascii="宋体" w:hAnsi="宋体" w:cs="宋体"/>
          <w:sz w:val="24"/>
          <w:szCs w:val="22"/>
          <w:highlight w:val="none"/>
          <w:lang w:val="en-US" w:eastAsia="zh-CN" w:bidi="ar-SA"/>
        </w:rPr>
        <w:t>甲方</w:t>
      </w:r>
      <w:r>
        <w:rPr>
          <w:rStyle w:val="235"/>
          <w:rFonts w:hint="eastAsia" w:ascii="宋体" w:hAnsi="宋体" w:eastAsia="宋体" w:cs="宋体"/>
          <w:sz w:val="24"/>
          <w:szCs w:val="22"/>
          <w:highlight w:val="none"/>
          <w:lang w:val="en-US" w:eastAsia="zh-CN" w:bidi="ar-SA"/>
        </w:rPr>
        <w:t>的要求，负责对产品实行包修、包换、包退。</w:t>
      </w:r>
    </w:p>
    <w:p w14:paraId="2459728D">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1.5.4</w:t>
      </w:r>
      <w:r>
        <w:rPr>
          <w:rStyle w:val="235"/>
          <w:rFonts w:hint="eastAsia" w:ascii="宋体" w:hAnsi="宋体" w:cs="宋体"/>
          <w:sz w:val="24"/>
          <w:szCs w:val="22"/>
          <w:highlight w:val="none"/>
          <w:lang w:val="en-US" w:eastAsia="zh-CN" w:bidi="ar-SA"/>
        </w:rPr>
        <w:t>.</w:t>
      </w:r>
      <w:r>
        <w:rPr>
          <w:rStyle w:val="235"/>
          <w:rFonts w:hint="eastAsia" w:ascii="宋体" w:hAnsi="宋体" w:eastAsia="宋体" w:cs="宋体"/>
          <w:sz w:val="24"/>
          <w:szCs w:val="22"/>
          <w:highlight w:val="none"/>
          <w:lang w:val="en-US" w:eastAsia="zh-CN" w:bidi="ar-SA"/>
        </w:rPr>
        <w:t>2乙方应严格按照标书的有关规定提供合格商品，保证货物为全新、未使用的原装正品，货物上均有合格证，包括品牌的有关标志；一旦发生质量问题，乙方需在8小时内响应，并保证在接到通知24小时内到现场进行更换或退货，费用由乙方负责。如乙方在接到通知工作日的24小时内没有答复或处理问题，则视为乙方承认质量问题并承担由此而发生的一切费用。</w:t>
      </w:r>
    </w:p>
    <w:p w14:paraId="1221C537">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252" w:name="_Toc8586"/>
      <w:bookmarkStart w:id="253" w:name="_Toc2375"/>
      <w:bookmarkStart w:id="254" w:name="_Toc3079"/>
      <w:bookmarkStart w:id="255" w:name="_Toc24662"/>
      <w:bookmarkStart w:id="256" w:name="_Toc5698"/>
      <w:r>
        <w:rPr>
          <w:rStyle w:val="235"/>
          <w:rFonts w:hint="eastAsia" w:ascii="宋体" w:hAnsi="宋体" w:eastAsia="宋体" w:cs="宋体"/>
          <w:b/>
          <w:bCs/>
          <w:sz w:val="24"/>
          <w:szCs w:val="24"/>
          <w:highlight w:val="none"/>
          <w:lang w:val="en-US" w:eastAsia="zh-CN" w:bidi="ar-SA"/>
        </w:rPr>
        <w:t>1.6 验收标准及要求</w:t>
      </w:r>
    </w:p>
    <w:p w14:paraId="672E856D">
      <w:pPr>
        <w:keepNext w:val="0"/>
        <w:keepLines w:val="0"/>
        <w:pageBreakBefore w:val="0"/>
        <w:widowControl w:val="0"/>
        <w:spacing w:line="50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cs="宋体"/>
          <w:sz w:val="24"/>
          <w:szCs w:val="22"/>
          <w:highlight w:val="none"/>
          <w:lang w:val="en-US" w:eastAsia="zh-CN" w:bidi="ar-SA"/>
        </w:rPr>
        <w:t>1.6.1乙方</w:t>
      </w:r>
      <w:r>
        <w:rPr>
          <w:rStyle w:val="235"/>
          <w:rFonts w:hint="eastAsia" w:ascii="宋体" w:hAnsi="宋体" w:eastAsia="宋体" w:cs="宋体"/>
          <w:sz w:val="24"/>
          <w:szCs w:val="22"/>
          <w:highlight w:val="none"/>
          <w:lang w:val="en-US" w:eastAsia="zh-CN" w:bidi="ar-SA"/>
        </w:rPr>
        <w:t>货物送达后，</w:t>
      </w:r>
      <w:r>
        <w:rPr>
          <w:rStyle w:val="235"/>
          <w:rFonts w:hint="eastAsia" w:ascii="宋体" w:hAnsi="宋体" w:cs="宋体"/>
          <w:sz w:val="24"/>
          <w:szCs w:val="22"/>
          <w:highlight w:val="none"/>
          <w:lang w:val="en-US" w:eastAsia="zh-CN" w:bidi="ar-SA"/>
        </w:rPr>
        <w:t>甲方</w:t>
      </w:r>
      <w:r>
        <w:rPr>
          <w:rStyle w:val="235"/>
          <w:rFonts w:hint="eastAsia" w:ascii="宋体" w:hAnsi="宋体" w:eastAsia="宋体" w:cs="宋体"/>
          <w:sz w:val="24"/>
          <w:szCs w:val="22"/>
          <w:highlight w:val="none"/>
          <w:lang w:val="en-US" w:eastAsia="zh-CN" w:bidi="ar-SA"/>
        </w:rPr>
        <w:t>对其数量、规格、运输保存方式等进行检查验收，如不合格应无条件退货或换货。</w:t>
      </w:r>
    </w:p>
    <w:p w14:paraId="1375901A">
      <w:pPr>
        <w:keepNext w:val="0"/>
        <w:keepLines w:val="0"/>
        <w:pageBreakBefore w:val="0"/>
        <w:widowControl w:val="0"/>
        <w:spacing w:line="50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cs="宋体"/>
          <w:sz w:val="24"/>
          <w:szCs w:val="22"/>
          <w:highlight w:val="none"/>
          <w:lang w:val="en-US" w:eastAsia="zh-CN" w:bidi="ar-SA"/>
        </w:rPr>
        <w:t>1.6.2</w:t>
      </w:r>
      <w:r>
        <w:rPr>
          <w:rStyle w:val="235"/>
          <w:rFonts w:hint="eastAsia" w:ascii="宋体" w:hAnsi="宋体" w:eastAsia="宋体" w:cs="宋体"/>
          <w:sz w:val="24"/>
          <w:szCs w:val="22"/>
          <w:highlight w:val="none"/>
          <w:lang w:val="en-US" w:eastAsia="zh-CN" w:bidi="ar-SA"/>
        </w:rPr>
        <w:t>若因乙方原因造成无法验收通过的，甲方将拒绝付款，并追究乙方的违约责任。</w:t>
      </w:r>
    </w:p>
    <w:p w14:paraId="668D0615">
      <w:pPr>
        <w:keepNext w:val="0"/>
        <w:keepLines w:val="0"/>
        <w:pageBreakBefore w:val="0"/>
        <w:widowControl w:val="0"/>
        <w:spacing w:line="500" w:lineRule="exact"/>
        <w:ind w:firstLine="480"/>
        <w:jc w:val="both"/>
        <w:rPr>
          <w:rStyle w:val="235"/>
          <w:rFonts w:hint="eastAsia" w:ascii="宋体" w:hAnsi="宋体" w:eastAsia="宋体" w:cs="宋体"/>
          <w:sz w:val="24"/>
          <w:szCs w:val="24"/>
          <w:highlight w:val="none"/>
          <w:lang w:val="en-US" w:eastAsia="zh-CN" w:bidi="ar-SA"/>
        </w:rPr>
      </w:pPr>
      <w:r>
        <w:rPr>
          <w:rStyle w:val="235"/>
          <w:rFonts w:hint="eastAsia" w:ascii="宋体" w:hAnsi="宋体" w:cs="宋体"/>
          <w:sz w:val="24"/>
          <w:szCs w:val="22"/>
          <w:highlight w:val="none"/>
          <w:lang w:val="en-US" w:eastAsia="zh-CN" w:bidi="ar-SA"/>
        </w:rPr>
        <w:t>1.6.3</w:t>
      </w:r>
      <w:r>
        <w:rPr>
          <w:rStyle w:val="235"/>
          <w:rFonts w:hint="eastAsia" w:ascii="宋体" w:hAnsi="宋体" w:eastAsia="宋体" w:cs="宋体"/>
          <w:sz w:val="24"/>
          <w:szCs w:val="22"/>
          <w:highlight w:val="none"/>
          <w:lang w:val="en-US" w:eastAsia="zh-CN" w:bidi="ar-SA"/>
        </w:rPr>
        <w:t>合同履行期满，乙方向甲方提交项目验收技术资料以及验收申请单，甲方收到验收申请后3个工作日内组织验收，验收合格后</w:t>
      </w:r>
      <w:r>
        <w:rPr>
          <w:rStyle w:val="235"/>
          <w:rFonts w:hint="eastAsia" w:ascii="宋体" w:hAnsi="宋体" w:cs="宋体"/>
          <w:sz w:val="24"/>
          <w:szCs w:val="22"/>
          <w:highlight w:val="none"/>
          <w:lang w:val="en-US" w:eastAsia="zh-CN" w:bidi="ar-SA"/>
        </w:rPr>
        <w:t>付款</w:t>
      </w:r>
      <w:r>
        <w:rPr>
          <w:rStyle w:val="235"/>
          <w:rFonts w:hint="eastAsia" w:ascii="宋体" w:hAnsi="宋体" w:eastAsia="宋体" w:cs="宋体"/>
          <w:sz w:val="24"/>
          <w:szCs w:val="24"/>
          <w:highlight w:val="none"/>
          <w:lang w:val="en-US" w:eastAsia="zh-CN" w:bidi="ar-SA"/>
        </w:rPr>
        <w:t>。</w:t>
      </w:r>
    </w:p>
    <w:p w14:paraId="55C0D8E5">
      <w:pPr>
        <w:keepNext w:val="0"/>
        <w:keepLines w:val="0"/>
        <w:pageBreakBefore w:val="0"/>
        <w:widowControl w:val="0"/>
        <w:spacing w:after="120" w:line="520" w:lineRule="exact"/>
        <w:jc w:val="both"/>
        <w:rPr>
          <w:rStyle w:val="235"/>
          <w:rFonts w:hint="eastAsia" w:ascii="宋体" w:hAnsi="宋体" w:eastAsia="宋体" w:cs="宋体"/>
          <w:b/>
          <w:bCs/>
          <w:sz w:val="24"/>
          <w:szCs w:val="24"/>
          <w:highlight w:val="none"/>
          <w:lang w:val="en-US" w:eastAsia="zh-CN" w:bidi="ar-SA"/>
        </w:rPr>
      </w:pPr>
      <w:r>
        <w:rPr>
          <w:rStyle w:val="235"/>
          <w:rFonts w:hint="eastAsia" w:ascii="宋体" w:hAnsi="宋体" w:eastAsia="宋体" w:cs="宋体"/>
          <w:b/>
          <w:bCs/>
          <w:sz w:val="24"/>
          <w:szCs w:val="24"/>
          <w:highlight w:val="none"/>
          <w:lang w:val="en-US" w:eastAsia="zh-CN" w:bidi="ar-SA"/>
        </w:rPr>
        <w:t>1.7 履约保证金</w:t>
      </w:r>
    </w:p>
    <w:p w14:paraId="7EF282F7">
      <w:pPr>
        <w:keepNext w:val="0"/>
        <w:keepLines w:val="0"/>
        <w:pageBreakBefore w:val="0"/>
        <w:widowControl w:val="0"/>
        <w:spacing w:after="120" w:line="520" w:lineRule="exact"/>
        <w:ind w:firstLine="480"/>
        <w:jc w:val="both"/>
        <w:rPr>
          <w:rStyle w:val="235"/>
          <w:rFonts w:hint="eastAsia" w:ascii="宋体" w:hAnsi="宋体" w:eastAsia="宋体" w:cs="宋体"/>
          <w:b/>
          <w:bCs/>
          <w:sz w:val="24"/>
          <w:szCs w:val="24"/>
          <w:highlight w:val="none"/>
          <w:lang w:val="en-US" w:eastAsia="zh-CN" w:bidi="ar-SA"/>
        </w:rPr>
      </w:pPr>
      <w:r>
        <w:rPr>
          <w:rStyle w:val="235"/>
          <w:rFonts w:hint="eastAsia" w:ascii="宋体" w:hAnsi="宋体" w:eastAsia="宋体" w:cs="宋体"/>
          <w:sz w:val="24"/>
          <w:szCs w:val="22"/>
          <w:highlight w:val="none"/>
          <w:lang w:val="en-US" w:eastAsia="zh-CN" w:bidi="ar-SA"/>
        </w:rPr>
        <w:t>本项目不收取履约保证金。</w:t>
      </w:r>
    </w:p>
    <w:p w14:paraId="4D093786">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r>
        <w:rPr>
          <w:rStyle w:val="235"/>
          <w:rFonts w:hint="eastAsia" w:ascii="宋体" w:hAnsi="宋体" w:eastAsia="宋体" w:cs="宋体"/>
          <w:b/>
          <w:bCs/>
          <w:sz w:val="24"/>
          <w:szCs w:val="24"/>
          <w:highlight w:val="none"/>
          <w:lang w:val="en-US" w:eastAsia="zh-CN" w:bidi="ar-SA"/>
        </w:rPr>
        <w:t>1.8 违约责任</w:t>
      </w:r>
      <w:bookmarkEnd w:id="252"/>
      <w:bookmarkEnd w:id="253"/>
      <w:bookmarkEnd w:id="254"/>
      <w:bookmarkEnd w:id="255"/>
      <w:bookmarkEnd w:id="256"/>
    </w:p>
    <w:p w14:paraId="22982B1C">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1.8.1 除不可抗力外，如果乙方没有按照本合同约定的期限、地点和方式履行，那么甲方可要求乙方支付违约金，违约金按每迟延履行一日的应提供而未提供服务价格的</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%计算，最高限额为本合同总价的</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%；迟延履行的违约金计算数额达到前述最高限额之日起，甲方有权在要求乙方支付违约金的同时，书面通知乙方解除本合同；</w:t>
      </w:r>
    </w:p>
    <w:p w14:paraId="578020B1">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1.8.2 除不可抗力外，如果甲方没有按照本合同约定的付款方式付款，那么乙方可要求甲方支付违约金，违约金按每迟延付款一日的应付而未付款的</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%计算，最高限额为本合同总价的</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%；迟延付款的违约金计算数额达到前述最高限额之日起，乙方有权在要求甲方支付违约金的同时，书面通知甲方解除本合同；</w:t>
      </w:r>
    </w:p>
    <w:p w14:paraId="4EDBB20B">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1.8.3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27FD434B">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1.8.4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876E48E">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1.8.5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55AA8E01">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1.8.6 如果出现政府采购监督管理部门在处理投诉事项期间，书面通知甲方暂停采购活动的情形，或者询问或质疑事项可能影响中标结果的，导致甲方中止履行合同的情形，均不视为甲方违约。</w:t>
      </w:r>
    </w:p>
    <w:p w14:paraId="27AFCB37">
      <w:pPr>
        <w:pStyle w:val="363"/>
        <w:keepNext w:val="0"/>
        <w:keepLines w:val="0"/>
        <w:pageBreakBefore w:val="0"/>
        <w:spacing w:line="520" w:lineRule="exact"/>
        <w:rPr>
          <w:rStyle w:val="235"/>
          <w:rFonts w:hint="eastAsia" w:ascii="宋体" w:hAnsi="宋体" w:eastAsia="宋体" w:cs="宋体"/>
          <w:b/>
          <w:bCs/>
          <w:sz w:val="24"/>
          <w:szCs w:val="24"/>
          <w:highlight w:val="none"/>
          <w:lang w:val="en-US" w:eastAsia="zh-CN" w:bidi="ar-SA"/>
        </w:rPr>
      </w:pPr>
      <w:r>
        <w:rPr>
          <w:rStyle w:val="235"/>
          <w:rFonts w:hint="eastAsia" w:ascii="宋体" w:hAnsi="宋体" w:eastAsia="宋体" w:cs="宋体"/>
          <w:b/>
          <w:bCs/>
          <w:sz w:val="24"/>
          <w:szCs w:val="24"/>
          <w:highlight w:val="none"/>
          <w:lang w:val="en-US" w:eastAsia="zh-CN" w:bidi="ar-SA"/>
        </w:rPr>
        <w:t>1.9 供应商合法权益补偿机制</w:t>
      </w:r>
    </w:p>
    <w:p w14:paraId="02259CFD">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bookmarkStart w:id="257" w:name="_Toc23650"/>
      <w:r>
        <w:rPr>
          <w:rStyle w:val="235"/>
          <w:rFonts w:hint="eastAsia" w:ascii="宋体" w:hAnsi="宋体" w:eastAsia="宋体" w:cs="宋体"/>
          <w:sz w:val="24"/>
          <w:szCs w:val="22"/>
          <w:highlight w:val="none"/>
          <w:lang w:val="en-US" w:eastAsia="zh-CN" w:bidi="ar-SA"/>
        </w:rPr>
        <w:t>供应商合法权益补偿救济机制。在履约过程因政策变化、规划调整而无法履行合同约定，造成企业合法权益受损的，采购人依据实际情况对供应商进行补偿救济。</w:t>
      </w:r>
      <w:bookmarkEnd w:id="257"/>
    </w:p>
    <w:p w14:paraId="77488422">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258" w:name="_Toc9497"/>
      <w:bookmarkStart w:id="259" w:name="_Toc26807"/>
      <w:bookmarkStart w:id="260" w:name="_Toc32454"/>
      <w:bookmarkStart w:id="261" w:name="_Toc18683"/>
      <w:bookmarkStart w:id="262" w:name="_Toc30329"/>
      <w:r>
        <w:rPr>
          <w:rStyle w:val="235"/>
          <w:rFonts w:hint="eastAsia" w:ascii="宋体" w:hAnsi="宋体" w:eastAsia="宋体" w:cs="宋体"/>
          <w:b/>
          <w:bCs/>
          <w:sz w:val="24"/>
          <w:szCs w:val="24"/>
          <w:highlight w:val="none"/>
          <w:lang w:val="en-US" w:eastAsia="zh-CN" w:bidi="ar-SA"/>
        </w:rPr>
        <w:t>1.10 包装要求</w:t>
      </w:r>
    </w:p>
    <w:p w14:paraId="1F26B16D">
      <w:pPr>
        <w:pStyle w:val="365"/>
        <w:keepNext w:val="0"/>
        <w:keepLines w:val="0"/>
        <w:pageBreakBefore w:val="0"/>
        <w:widowControl w:val="0"/>
        <w:spacing w:line="520" w:lineRule="exact"/>
        <w:ind w:left="0" w:firstLine="480"/>
        <w:rPr>
          <w:rStyle w:val="235"/>
          <w:rFonts w:hint="eastAsia" w:ascii="宋体" w:hAnsi="宋体" w:eastAsia="宋体" w:cs="宋体"/>
          <w:b w:val="0"/>
          <w:sz w:val="24"/>
          <w:szCs w:val="22"/>
          <w:highlight w:val="none"/>
          <w:lang w:val="en-US" w:eastAsia="zh-CN" w:bidi="ar-SA"/>
        </w:rPr>
      </w:pPr>
      <w:r>
        <w:rPr>
          <w:rStyle w:val="235"/>
          <w:rFonts w:hint="eastAsia" w:ascii="宋体" w:hAnsi="宋体" w:eastAsia="宋体" w:cs="宋体"/>
          <w:b w:val="0"/>
          <w:sz w:val="24"/>
          <w:szCs w:val="22"/>
          <w:highlight w:val="none"/>
          <w:lang w:val="en-US" w:eastAsia="zh-CN" w:bidi="ar-SA"/>
        </w:rPr>
        <w:t>中标人所投产品需进行商品包装和快递包装的，应不低于《关于印发《商品包装政府采购需求标准（试行）》、《快递包装政府采购需求标准（试行）》的通知》（财办库〔2020〕123 号）文件规定的参考标准。在履约验收时按照本条款执行。</w:t>
      </w:r>
    </w:p>
    <w:p w14:paraId="1AC01E35">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r>
        <w:rPr>
          <w:rStyle w:val="235"/>
          <w:rFonts w:hint="eastAsia" w:ascii="宋体" w:hAnsi="宋体" w:eastAsia="宋体" w:cs="宋体"/>
          <w:b/>
          <w:bCs/>
          <w:sz w:val="24"/>
          <w:szCs w:val="24"/>
          <w:highlight w:val="none"/>
          <w:lang w:val="en-US" w:eastAsia="zh-CN" w:bidi="ar-SA"/>
        </w:rPr>
        <w:t>1.11 合同争议的解决</w:t>
      </w:r>
      <w:bookmarkEnd w:id="258"/>
      <w:bookmarkEnd w:id="259"/>
      <w:bookmarkEnd w:id="260"/>
      <w:bookmarkEnd w:id="261"/>
      <w:bookmarkEnd w:id="262"/>
    </w:p>
    <w:p w14:paraId="5BB700F0">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本合同履行过程中发生的任何争议，双方当事人均可通过和解或者调解解决；不愿和解、调解或者和解、调解不成的，可以选择下列第</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种方式解决：</w:t>
      </w:r>
    </w:p>
    <w:p w14:paraId="0AF25B2B">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1.11.1 将争议提交</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仲裁委员会依申请仲裁时其现行有效的仲裁规则裁决；</w:t>
      </w:r>
    </w:p>
    <w:p w14:paraId="2A316A43">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1.11.2 向</w:t>
      </w:r>
      <w:r>
        <w:rPr>
          <w:rStyle w:val="235"/>
          <w:rFonts w:hint="eastAsia" w:ascii="宋体" w:hAnsi="宋体" w:eastAsia="宋体" w:cs="宋体"/>
          <w:sz w:val="24"/>
          <w:szCs w:val="22"/>
          <w:highlight w:val="none"/>
          <w:u w:val="single"/>
          <w:lang w:val="en-US" w:eastAsia="zh-CN" w:bidi="ar-SA"/>
        </w:rPr>
        <w:t xml:space="preserve">   （被告住所地、合同履行地、合同签订地、原告住所地、标的物所在地等与争议有实际联系的地点中选出的人民法院名称）    </w:t>
      </w:r>
      <w:r>
        <w:rPr>
          <w:rStyle w:val="235"/>
          <w:rFonts w:hint="eastAsia" w:ascii="宋体" w:hAnsi="宋体" w:eastAsia="宋体" w:cs="宋体"/>
          <w:sz w:val="24"/>
          <w:szCs w:val="22"/>
          <w:highlight w:val="none"/>
          <w:lang w:val="en-US" w:eastAsia="zh-CN" w:bidi="ar-SA"/>
        </w:rPr>
        <w:t>人民法院起诉。</w:t>
      </w:r>
    </w:p>
    <w:p w14:paraId="362C3405">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263" w:name="_Toc12273"/>
      <w:bookmarkStart w:id="264" w:name="_Toc16417"/>
      <w:bookmarkStart w:id="265" w:name="_Toc26227"/>
      <w:bookmarkStart w:id="266" w:name="_Toc23784"/>
      <w:bookmarkStart w:id="267" w:name="_Toc15827"/>
      <w:r>
        <w:rPr>
          <w:rStyle w:val="235"/>
          <w:rFonts w:hint="eastAsia" w:ascii="宋体" w:hAnsi="宋体" w:eastAsia="宋体" w:cs="宋体"/>
          <w:b/>
          <w:bCs/>
          <w:sz w:val="24"/>
          <w:szCs w:val="24"/>
          <w:highlight w:val="none"/>
          <w:lang w:val="en-US" w:eastAsia="zh-CN" w:bidi="ar-SA"/>
        </w:rPr>
        <w:t>1.12 合同生效</w:t>
      </w:r>
      <w:bookmarkEnd w:id="263"/>
      <w:bookmarkEnd w:id="264"/>
      <w:bookmarkEnd w:id="265"/>
      <w:bookmarkEnd w:id="266"/>
      <w:bookmarkEnd w:id="267"/>
    </w:p>
    <w:p w14:paraId="1AA86F20">
      <w:pPr>
        <w:keepNext w:val="0"/>
        <w:keepLines w:val="0"/>
        <w:pageBreakBefore w:val="0"/>
        <w:widowControl w:val="0"/>
        <w:spacing w:line="520" w:lineRule="exact"/>
        <w:ind w:firstLine="480"/>
        <w:jc w:val="both"/>
        <w:rPr>
          <w:rStyle w:val="235"/>
          <w:rFonts w:hint="eastAsia" w:ascii="宋体" w:hAnsi="宋体" w:eastAsia="宋体" w:cs="宋体"/>
          <w:b/>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本合同自双方当事人盖章或者签字时生效。</w:t>
      </w:r>
    </w:p>
    <w:p w14:paraId="25A55D18">
      <w:pPr>
        <w:keepNext w:val="0"/>
        <w:keepLines w:val="0"/>
        <w:pageBreakBefore w:val="0"/>
        <w:widowControl w:val="0"/>
        <w:spacing w:line="520" w:lineRule="exact"/>
        <w:ind w:firstLine="482"/>
        <w:jc w:val="both"/>
        <w:rPr>
          <w:rStyle w:val="235"/>
          <w:rFonts w:hint="eastAsia" w:ascii="宋体" w:hAnsi="宋体" w:eastAsia="宋体" w:cs="宋体"/>
          <w:sz w:val="24"/>
          <w:szCs w:val="22"/>
          <w:highlight w:val="none"/>
          <w:lang w:val="zh-CN" w:eastAsia="zh-CN" w:bidi="ar-SA"/>
        </w:rPr>
      </w:pPr>
      <w:r>
        <w:rPr>
          <w:rStyle w:val="235"/>
          <w:rFonts w:hint="eastAsia" w:ascii="宋体" w:hAnsi="宋体" w:eastAsia="宋体" w:cs="宋体"/>
          <w:b/>
          <w:sz w:val="24"/>
          <w:szCs w:val="22"/>
          <w:highlight w:val="none"/>
          <w:lang w:val="zh-CN" w:eastAsia="zh-CN" w:bidi="ar-SA"/>
        </w:rPr>
        <w:t>甲方</w:t>
      </w:r>
      <w:r>
        <w:rPr>
          <w:rStyle w:val="235"/>
          <w:rFonts w:hint="eastAsia" w:ascii="宋体" w:hAnsi="宋体" w:eastAsia="宋体" w:cs="宋体"/>
          <w:sz w:val="24"/>
          <w:szCs w:val="22"/>
          <w:highlight w:val="none"/>
          <w:lang w:val="zh-CN" w:eastAsia="zh-CN" w:bidi="ar-SA"/>
        </w:rPr>
        <w:t xml:space="preserve">：                             </w:t>
      </w:r>
      <w:r>
        <w:rPr>
          <w:rStyle w:val="235"/>
          <w:rFonts w:hint="eastAsia" w:ascii="宋体" w:hAnsi="宋体" w:eastAsia="宋体" w:cs="宋体"/>
          <w:b/>
          <w:sz w:val="24"/>
          <w:szCs w:val="22"/>
          <w:highlight w:val="none"/>
          <w:lang w:val="zh-CN" w:eastAsia="zh-CN" w:bidi="ar-SA"/>
        </w:rPr>
        <w:t xml:space="preserve">    乙方</w:t>
      </w:r>
      <w:r>
        <w:rPr>
          <w:rStyle w:val="235"/>
          <w:rFonts w:hint="eastAsia" w:ascii="宋体" w:hAnsi="宋体" w:eastAsia="宋体" w:cs="宋体"/>
          <w:sz w:val="24"/>
          <w:szCs w:val="22"/>
          <w:highlight w:val="none"/>
          <w:lang w:val="zh-CN" w:eastAsia="zh-CN" w:bidi="ar-SA"/>
        </w:rPr>
        <w:t>：</w:t>
      </w:r>
    </w:p>
    <w:p w14:paraId="55C46E1E">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zh-CN" w:eastAsia="zh-CN" w:bidi="ar-SA"/>
        </w:rPr>
      </w:pPr>
      <w:r>
        <w:rPr>
          <w:rStyle w:val="235"/>
          <w:rFonts w:hint="eastAsia" w:ascii="宋体" w:hAnsi="宋体" w:eastAsia="宋体" w:cs="宋体"/>
          <w:sz w:val="24"/>
          <w:szCs w:val="22"/>
          <w:highlight w:val="none"/>
          <w:lang w:val="en-US" w:eastAsia="zh-CN" w:bidi="ar-SA"/>
        </w:rPr>
        <w:t>地址</w:t>
      </w:r>
      <w:r>
        <w:rPr>
          <w:rStyle w:val="235"/>
          <w:rFonts w:hint="eastAsia" w:ascii="宋体" w:hAnsi="宋体" w:eastAsia="宋体" w:cs="宋体"/>
          <w:sz w:val="24"/>
          <w:szCs w:val="22"/>
          <w:highlight w:val="none"/>
          <w:lang w:val="zh-CN" w:eastAsia="zh-CN" w:bidi="ar-SA"/>
        </w:rPr>
        <w:t xml:space="preserve">：                                 </w:t>
      </w:r>
      <w:r>
        <w:rPr>
          <w:rStyle w:val="235"/>
          <w:rFonts w:hint="eastAsia" w:ascii="宋体" w:hAnsi="宋体" w:eastAsia="宋体" w:cs="宋体"/>
          <w:sz w:val="24"/>
          <w:szCs w:val="22"/>
          <w:highlight w:val="none"/>
          <w:lang w:val="en-US" w:eastAsia="zh-CN" w:bidi="ar-SA"/>
        </w:rPr>
        <w:t>地址</w:t>
      </w:r>
      <w:r>
        <w:rPr>
          <w:rStyle w:val="235"/>
          <w:rFonts w:hint="eastAsia" w:ascii="宋体" w:hAnsi="宋体" w:eastAsia="宋体" w:cs="宋体"/>
          <w:sz w:val="24"/>
          <w:szCs w:val="22"/>
          <w:highlight w:val="none"/>
          <w:lang w:val="zh-CN" w:eastAsia="zh-CN" w:bidi="ar-SA"/>
        </w:rPr>
        <w:t>：</w:t>
      </w:r>
    </w:p>
    <w:p w14:paraId="547C57D0">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zh-CN" w:eastAsia="zh-CN" w:bidi="ar-SA"/>
        </w:rPr>
      </w:pPr>
      <w:r>
        <w:rPr>
          <w:rStyle w:val="235"/>
          <w:rFonts w:hint="eastAsia" w:ascii="宋体" w:hAnsi="宋体" w:eastAsia="宋体" w:cs="宋体"/>
          <w:sz w:val="24"/>
          <w:szCs w:val="22"/>
          <w:highlight w:val="none"/>
          <w:lang w:val="zh-CN" w:eastAsia="zh-CN" w:bidi="ar-SA"/>
        </w:rPr>
        <w:t>法定代表人或                           法定代表人或</w:t>
      </w:r>
    </w:p>
    <w:p w14:paraId="53A8E2D3">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zh-CN" w:eastAsia="zh-CN" w:bidi="ar-SA"/>
        </w:rPr>
      </w:pPr>
      <w:r>
        <w:rPr>
          <w:rStyle w:val="235"/>
          <w:rFonts w:hint="eastAsia" w:ascii="宋体" w:hAnsi="宋体" w:eastAsia="宋体" w:cs="宋体"/>
          <w:sz w:val="24"/>
          <w:szCs w:val="22"/>
          <w:highlight w:val="none"/>
          <w:lang w:val="zh-CN" w:eastAsia="zh-CN" w:bidi="ar-SA"/>
        </w:rPr>
        <w:t xml:space="preserve">授权代表（签字）：                     </w:t>
      </w:r>
      <w:r>
        <w:rPr>
          <w:rStyle w:val="235"/>
          <w:rFonts w:hint="eastAsia" w:ascii="宋体" w:hAnsi="宋体" w:eastAsia="宋体" w:cs="宋体"/>
          <w:sz w:val="24"/>
          <w:szCs w:val="22"/>
          <w:highlight w:val="none"/>
          <w:lang w:val="en-US" w:eastAsia="zh-CN" w:bidi="ar-SA"/>
        </w:rPr>
        <w:t xml:space="preserve"> </w:t>
      </w:r>
      <w:r>
        <w:rPr>
          <w:rStyle w:val="235"/>
          <w:rFonts w:hint="eastAsia" w:ascii="宋体" w:hAnsi="宋体" w:eastAsia="宋体" w:cs="宋体"/>
          <w:sz w:val="24"/>
          <w:szCs w:val="22"/>
          <w:highlight w:val="none"/>
          <w:lang w:val="zh-CN" w:eastAsia="zh-CN" w:bidi="ar-SA"/>
        </w:rPr>
        <w:t xml:space="preserve">授权代表（签字）: </w:t>
      </w:r>
    </w:p>
    <w:p w14:paraId="1D5028FD">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zh-CN" w:eastAsia="zh-CN" w:bidi="ar-SA"/>
        </w:rPr>
      </w:pPr>
      <w:r>
        <w:rPr>
          <w:rStyle w:val="235"/>
          <w:rFonts w:hint="eastAsia" w:ascii="宋体" w:hAnsi="宋体" w:eastAsia="宋体" w:cs="宋体"/>
          <w:sz w:val="24"/>
          <w:szCs w:val="22"/>
          <w:highlight w:val="none"/>
          <w:lang w:val="zh-CN" w:eastAsia="zh-CN" w:bidi="ar-SA"/>
        </w:rPr>
        <w:t>联系人：                               联系人：</w:t>
      </w:r>
    </w:p>
    <w:p w14:paraId="55DC5FFC">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zh-CN" w:eastAsia="zh-CN" w:bidi="ar-SA"/>
        </w:rPr>
      </w:pPr>
      <w:r>
        <w:rPr>
          <w:rStyle w:val="235"/>
          <w:rFonts w:hint="eastAsia" w:ascii="宋体" w:hAnsi="宋体" w:eastAsia="宋体" w:cs="宋体"/>
          <w:sz w:val="24"/>
          <w:szCs w:val="22"/>
          <w:highlight w:val="none"/>
          <w:lang w:val="zh-CN" w:eastAsia="zh-CN" w:bidi="ar-SA"/>
        </w:rPr>
        <w:t xml:space="preserve">电话:                                  电话: </w:t>
      </w:r>
    </w:p>
    <w:p w14:paraId="79F3009D">
      <w:pPr>
        <w:pStyle w:val="366"/>
        <w:keepNext w:val="0"/>
        <w:keepLines w:val="0"/>
        <w:pageBreakBefore w:val="0"/>
        <w:spacing w:line="520" w:lineRule="exact"/>
        <w:ind w:firstLine="422"/>
        <w:jc w:val="center"/>
        <w:rPr>
          <w:rStyle w:val="235"/>
          <w:rFonts w:hint="eastAsia" w:ascii="宋体" w:hAnsi="宋体" w:eastAsia="宋体" w:cs="宋体"/>
          <w:b/>
          <w:szCs w:val="24"/>
          <w:highlight w:val="none"/>
        </w:rPr>
      </w:pPr>
      <w:r>
        <w:rPr>
          <w:rStyle w:val="235"/>
          <w:rFonts w:hint="eastAsia" w:ascii="宋体" w:hAnsi="宋体" w:eastAsia="宋体" w:cs="宋体"/>
          <w:b/>
          <w:sz w:val="21"/>
          <w:szCs w:val="24"/>
          <w:highlight w:val="none"/>
        </w:rPr>
        <w:t>第二部分 合同一般条款</w:t>
      </w:r>
    </w:p>
    <w:p w14:paraId="4717E7B2">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268" w:name="_Ref467379109"/>
      <w:bookmarkStart w:id="269" w:name="_Ref467379101"/>
      <w:bookmarkStart w:id="270" w:name="_Toc14021"/>
      <w:bookmarkStart w:id="271" w:name="_Toc19680"/>
      <w:bookmarkStart w:id="272" w:name="_Ref467378404"/>
      <w:bookmarkStart w:id="273" w:name="_Ref467379195"/>
      <w:bookmarkStart w:id="274" w:name="_Ref467379214"/>
      <w:bookmarkStart w:id="275" w:name="_Toc5228"/>
      <w:bookmarkStart w:id="276" w:name="_Toc487900349"/>
      <w:bookmarkStart w:id="277" w:name="_Toc259093669"/>
      <w:bookmarkStart w:id="278" w:name="_Ref467378499"/>
      <w:bookmarkStart w:id="279" w:name="_Ref467379225"/>
      <w:bookmarkStart w:id="280" w:name="_Ref467379205"/>
      <w:bookmarkStart w:id="281" w:name="_Toc25079"/>
      <w:bookmarkStart w:id="282" w:name="_Ref467379094"/>
      <w:bookmarkStart w:id="283" w:name="_Toc31297"/>
      <w:bookmarkStart w:id="284" w:name="_Ref467378463"/>
      <w:bookmarkStart w:id="285" w:name="_Toc279701240"/>
      <w:r>
        <w:rPr>
          <w:rStyle w:val="235"/>
          <w:rFonts w:hint="eastAsia" w:ascii="宋体" w:hAnsi="宋体" w:eastAsia="宋体" w:cs="宋体"/>
          <w:b/>
          <w:bCs/>
          <w:sz w:val="24"/>
          <w:szCs w:val="24"/>
          <w:highlight w:val="none"/>
          <w:lang w:val="en-US" w:eastAsia="zh-CN" w:bidi="ar-SA"/>
        </w:rPr>
        <w:t>2.1定义</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60D14D75">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本合同中的下列词语应按以下内容进行解释：</w:t>
      </w:r>
    </w:p>
    <w:p w14:paraId="0758FBC1">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2..1 “合同”系指采购人和中标人签订的载明双方当事人所达成的协议，并包括所有的附件、附录和构成合同的其他文件。</w:t>
      </w:r>
    </w:p>
    <w:p w14:paraId="02E2BA09">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2.1.2 “合同价”系指根据合同约定，中标人在完全履行合同义务后，采购人应支付给中标人的价格。</w:t>
      </w:r>
    </w:p>
    <w:p w14:paraId="3A5C4AF9">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2.1.3 “服务”系指中标人根据合同约定应向采购人履行的除货物和工程以外的其他政府采购对象，包括采购人自身需要的服务和向社会公众提供的公共服务。</w:t>
      </w:r>
    </w:p>
    <w:p w14:paraId="7C65C00D">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bookmarkStart w:id="286" w:name="_Ref467378840"/>
      <w:r>
        <w:rPr>
          <w:rStyle w:val="235"/>
          <w:rFonts w:hint="eastAsia" w:ascii="宋体" w:hAnsi="宋体" w:eastAsia="宋体" w:cs="宋体"/>
          <w:sz w:val="24"/>
          <w:szCs w:val="22"/>
          <w:highlight w:val="none"/>
          <w:lang w:val="en-US" w:eastAsia="zh-CN" w:bidi="ar-SA"/>
        </w:rPr>
        <w:t>2.1.4 “甲方”系指与中标人签署合同的采购人</w:t>
      </w:r>
      <w:bookmarkEnd w:id="286"/>
      <w:r>
        <w:rPr>
          <w:rStyle w:val="235"/>
          <w:rFonts w:hint="eastAsia" w:ascii="宋体" w:hAnsi="宋体" w:eastAsia="宋体" w:cs="宋体"/>
          <w:sz w:val="24"/>
          <w:szCs w:val="22"/>
          <w:highlight w:val="none"/>
          <w:lang w:val="en-US" w:eastAsia="zh-CN" w:bidi="ar-SA"/>
        </w:rPr>
        <w:t>；采购人委托采购代理机构代表其与乙方签订合同的，采购人的授权委托书作为合同附件。</w:t>
      </w:r>
    </w:p>
    <w:p w14:paraId="41B7A391">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bookmarkStart w:id="287" w:name="_Ref467379400"/>
      <w:r>
        <w:rPr>
          <w:rStyle w:val="235"/>
          <w:rFonts w:hint="eastAsia" w:ascii="宋体" w:hAnsi="宋体" w:eastAsia="宋体" w:cs="宋体"/>
          <w:sz w:val="24"/>
          <w:szCs w:val="22"/>
          <w:highlight w:val="none"/>
          <w:lang w:val="en-US" w:eastAsia="zh-CN" w:bidi="ar-SA"/>
        </w:rPr>
        <w:t>2.1.5 “乙方”系指根据合同约定提供服务的</w:t>
      </w:r>
      <w:bookmarkEnd w:id="287"/>
      <w:r>
        <w:rPr>
          <w:rStyle w:val="235"/>
          <w:rFonts w:hint="eastAsia" w:ascii="宋体" w:hAnsi="宋体" w:eastAsia="宋体" w:cs="宋体"/>
          <w:sz w:val="24"/>
          <w:szCs w:val="22"/>
          <w:highlight w:val="none"/>
          <w:lang w:val="en-US" w:eastAsia="zh-CN" w:bidi="ar-SA"/>
        </w:rPr>
        <w:t>中标人；两个以上的自然人、法人或者其他组织组成一个联合体，以一个供应商的身份共同参加政府采购的，联合体各方均应为乙方或者与乙方相同地位的合同当事人，并就合同约定的事项对甲方承担连带责任。</w:t>
      </w:r>
    </w:p>
    <w:p w14:paraId="2D760F73">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bookmarkStart w:id="288" w:name="_Ref467379436"/>
      <w:r>
        <w:rPr>
          <w:rStyle w:val="235"/>
          <w:rFonts w:hint="eastAsia" w:ascii="宋体" w:hAnsi="宋体" w:eastAsia="宋体" w:cs="宋体"/>
          <w:sz w:val="24"/>
          <w:szCs w:val="22"/>
          <w:highlight w:val="none"/>
          <w:lang w:val="en-US" w:eastAsia="zh-CN" w:bidi="ar-SA"/>
        </w:rPr>
        <w:t>2.1.6 “现场”系指合同约定提供服务的地点。</w:t>
      </w:r>
      <w:bookmarkEnd w:id="288"/>
    </w:p>
    <w:p w14:paraId="4FE23AAB">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289" w:name="_Toc279701241"/>
      <w:bookmarkStart w:id="290" w:name="_Toc3769"/>
      <w:bookmarkStart w:id="291" w:name="_Toc23289"/>
      <w:bookmarkStart w:id="292" w:name="_Toc19539"/>
      <w:bookmarkStart w:id="293" w:name="_Toc16752"/>
      <w:bookmarkStart w:id="294" w:name="_Toc259093670"/>
      <w:bookmarkStart w:id="295" w:name="_Toc487900350"/>
      <w:bookmarkStart w:id="296" w:name="_Toc31402"/>
      <w:r>
        <w:rPr>
          <w:rStyle w:val="235"/>
          <w:rFonts w:hint="eastAsia" w:ascii="宋体" w:hAnsi="宋体" w:eastAsia="宋体" w:cs="宋体"/>
          <w:b/>
          <w:bCs/>
          <w:sz w:val="24"/>
          <w:szCs w:val="24"/>
          <w:highlight w:val="none"/>
          <w:lang w:val="en-US" w:eastAsia="zh-CN" w:bidi="ar-SA"/>
        </w:rPr>
        <w:t>2.2 技术规范</w:t>
      </w:r>
      <w:bookmarkEnd w:id="289"/>
      <w:bookmarkEnd w:id="290"/>
      <w:bookmarkEnd w:id="291"/>
      <w:bookmarkEnd w:id="292"/>
      <w:bookmarkEnd w:id="293"/>
      <w:bookmarkEnd w:id="294"/>
      <w:bookmarkEnd w:id="295"/>
      <w:bookmarkEnd w:id="296"/>
    </w:p>
    <w:p w14:paraId="56E5C8E4">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5BADAA46">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297" w:name="_Toc13673"/>
      <w:bookmarkStart w:id="298" w:name="_Toc12412"/>
      <w:bookmarkStart w:id="299" w:name="_Toc9161"/>
      <w:bookmarkStart w:id="300" w:name="_Toc259093671"/>
      <w:bookmarkStart w:id="301" w:name="_Toc279701242"/>
      <w:bookmarkStart w:id="302" w:name="_Toc487900351"/>
      <w:bookmarkStart w:id="303" w:name="_Toc4133"/>
      <w:bookmarkStart w:id="304" w:name="_Toc27945"/>
      <w:r>
        <w:rPr>
          <w:rStyle w:val="235"/>
          <w:rFonts w:hint="eastAsia" w:ascii="宋体" w:hAnsi="宋体" w:eastAsia="宋体" w:cs="宋体"/>
          <w:b/>
          <w:bCs/>
          <w:sz w:val="24"/>
          <w:szCs w:val="24"/>
          <w:highlight w:val="none"/>
          <w:lang w:val="en-US" w:eastAsia="zh-CN" w:bidi="ar-SA"/>
        </w:rPr>
        <w:t>2.3 知识产权</w:t>
      </w:r>
      <w:bookmarkEnd w:id="297"/>
      <w:bookmarkEnd w:id="298"/>
      <w:bookmarkEnd w:id="299"/>
      <w:bookmarkEnd w:id="300"/>
      <w:bookmarkEnd w:id="301"/>
      <w:bookmarkEnd w:id="302"/>
      <w:bookmarkEnd w:id="303"/>
      <w:bookmarkEnd w:id="304"/>
    </w:p>
    <w:p w14:paraId="10262D37">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乙方应保证其提供的服务不受任何第三方提出的侵犯其著作权、商标权、专利权等知识产权方面的起诉；如果任何第三方提出侵权指控，那么乙方须与该第三方交涉并承担由此发生的一切责任、费用和赔偿；</w:t>
      </w:r>
    </w:p>
    <w:p w14:paraId="22AC92FD">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r>
        <w:rPr>
          <w:rStyle w:val="235"/>
          <w:rFonts w:hint="eastAsia" w:ascii="宋体" w:hAnsi="宋体" w:eastAsia="宋体" w:cs="宋体"/>
          <w:b/>
          <w:bCs/>
          <w:sz w:val="24"/>
          <w:szCs w:val="24"/>
          <w:highlight w:val="none"/>
          <w:lang w:val="en-US" w:eastAsia="zh-CN" w:bidi="ar-SA"/>
        </w:rPr>
        <w:t>2.4 履约检查和问题反馈</w:t>
      </w:r>
    </w:p>
    <w:p w14:paraId="45838CA7">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bookmarkStart w:id="305" w:name="_Ref467379657"/>
      <w:r>
        <w:rPr>
          <w:rStyle w:val="235"/>
          <w:rFonts w:hint="eastAsia" w:ascii="宋体" w:hAnsi="宋体" w:eastAsia="宋体" w:cs="宋体"/>
          <w:sz w:val="24"/>
          <w:szCs w:val="22"/>
          <w:highlight w:val="none"/>
          <w:lang w:val="en-US" w:eastAsia="zh-CN" w:bidi="ar-SA"/>
        </w:rPr>
        <w:t>2.4.1</w:t>
      </w:r>
      <w:bookmarkEnd w:id="305"/>
      <w:bookmarkStart w:id="306" w:name="_Toc186431854"/>
      <w:bookmarkStart w:id="307" w:name="_Toc487900357"/>
      <w:bookmarkStart w:id="308" w:name="_Ref467379793"/>
      <w:bookmarkStart w:id="309" w:name="_Toc259093676"/>
      <w:bookmarkStart w:id="310" w:name="_Toc279701247"/>
      <w:bookmarkStart w:id="311" w:name="_Ref467379807"/>
      <w:r>
        <w:rPr>
          <w:rStyle w:val="235"/>
          <w:rFonts w:hint="eastAsia" w:ascii="宋体" w:hAnsi="宋体" w:eastAsia="宋体" w:cs="宋体"/>
          <w:sz w:val="24"/>
          <w:szCs w:val="22"/>
          <w:highlight w:val="none"/>
          <w:lang w:val="en-US" w:eastAsia="zh-CN" w:bidi="ar-SA"/>
        </w:rPr>
        <w:t>甲方有权在其认为必要时，对乙方是否能够按照合同约定提供服务进行履约检查，以确保乙方所提供的服务能够依约满足甲方之项目需求，但不得因履约检查妨碍乙方的正常工作，乙方应予积极配合；</w:t>
      </w:r>
    </w:p>
    <w:p w14:paraId="67689619">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2.4.2 合同履行期间，甲方有权将履行过程中出现的问题反馈给乙方，双方当事人应以书面形式约定需要完善和改进的内容</w:t>
      </w:r>
      <w:bookmarkEnd w:id="306"/>
      <w:bookmarkStart w:id="312" w:name="_Toc186431855"/>
      <w:r>
        <w:rPr>
          <w:rStyle w:val="235"/>
          <w:rFonts w:hint="eastAsia" w:ascii="宋体" w:hAnsi="宋体" w:eastAsia="宋体" w:cs="宋体"/>
          <w:sz w:val="24"/>
          <w:szCs w:val="22"/>
          <w:highlight w:val="none"/>
          <w:lang w:val="en-US" w:eastAsia="zh-CN" w:bidi="ar-SA"/>
        </w:rPr>
        <w:t>。</w:t>
      </w:r>
    </w:p>
    <w:bookmarkEnd w:id="307"/>
    <w:bookmarkEnd w:id="308"/>
    <w:bookmarkEnd w:id="309"/>
    <w:bookmarkEnd w:id="310"/>
    <w:bookmarkEnd w:id="311"/>
    <w:bookmarkEnd w:id="312"/>
    <w:p w14:paraId="220002A3">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313" w:name="_Ref467379923"/>
      <w:bookmarkStart w:id="314" w:name="_Toc487900358"/>
      <w:bookmarkStart w:id="315" w:name="_Ref467379863"/>
      <w:bookmarkStart w:id="316" w:name="_Ref467379852"/>
      <w:bookmarkStart w:id="317" w:name="_Toc259093677"/>
      <w:bookmarkStart w:id="318" w:name="_Toc279701248"/>
      <w:bookmarkStart w:id="319" w:name="_Toc16163"/>
      <w:bookmarkStart w:id="320" w:name="_Toc13467"/>
      <w:bookmarkStart w:id="321" w:name="_Toc18990"/>
      <w:bookmarkStart w:id="322" w:name="_Toc13154"/>
      <w:bookmarkStart w:id="323" w:name="_Toc30507"/>
      <w:r>
        <w:rPr>
          <w:rStyle w:val="235"/>
          <w:rFonts w:hint="eastAsia" w:ascii="宋体" w:hAnsi="宋体" w:eastAsia="宋体" w:cs="宋体"/>
          <w:b/>
          <w:bCs/>
          <w:sz w:val="24"/>
          <w:szCs w:val="24"/>
          <w:highlight w:val="none"/>
          <w:lang w:val="en-US" w:eastAsia="zh-CN" w:bidi="ar-SA"/>
        </w:rPr>
        <w:t>2.5 技术资料</w:t>
      </w:r>
      <w:bookmarkEnd w:id="313"/>
      <w:bookmarkEnd w:id="314"/>
      <w:bookmarkEnd w:id="315"/>
      <w:bookmarkEnd w:id="316"/>
      <w:bookmarkEnd w:id="317"/>
      <w:bookmarkEnd w:id="318"/>
      <w:r>
        <w:rPr>
          <w:rStyle w:val="235"/>
          <w:rFonts w:hint="eastAsia" w:ascii="宋体" w:hAnsi="宋体" w:eastAsia="宋体" w:cs="宋体"/>
          <w:b/>
          <w:bCs/>
          <w:sz w:val="24"/>
          <w:szCs w:val="24"/>
          <w:highlight w:val="none"/>
          <w:lang w:val="en-US" w:eastAsia="zh-CN" w:bidi="ar-SA"/>
        </w:rPr>
        <w:t>和保密义务</w:t>
      </w:r>
      <w:bookmarkEnd w:id="319"/>
      <w:bookmarkEnd w:id="320"/>
      <w:bookmarkEnd w:id="321"/>
      <w:bookmarkEnd w:id="322"/>
      <w:bookmarkEnd w:id="323"/>
    </w:p>
    <w:p w14:paraId="595D8DF4">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2.5.1 乙方有权依据合同约定和项目需要，向甲方了解有关情况，调阅有关资料等，甲方应予积极配合；</w:t>
      </w:r>
    </w:p>
    <w:p w14:paraId="2B035E01">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2.5.2 乙方有义务妥善保管和保护由甲方提供的前款信息和资料等；</w:t>
      </w:r>
    </w:p>
    <w:p w14:paraId="44BE2330">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69748DA5">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324" w:name="_Toc19069"/>
      <w:bookmarkStart w:id="325" w:name="_Toc279701252"/>
      <w:bookmarkStart w:id="326" w:name="_Toc487900362"/>
      <w:bookmarkStart w:id="327" w:name="_Toc259093681"/>
      <w:r>
        <w:rPr>
          <w:rStyle w:val="235"/>
          <w:rFonts w:hint="eastAsia" w:ascii="宋体" w:hAnsi="宋体" w:eastAsia="宋体" w:cs="宋体"/>
          <w:b/>
          <w:bCs/>
          <w:sz w:val="24"/>
          <w:szCs w:val="24"/>
          <w:highlight w:val="none"/>
          <w:lang w:val="en-US" w:eastAsia="zh-CN" w:bidi="ar-SA"/>
        </w:rPr>
        <w:t>2.6 质量保证</w:t>
      </w:r>
      <w:bookmarkEnd w:id="324"/>
    </w:p>
    <w:p w14:paraId="1E4E5329">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2.6.1 乙方应建立和完善履行合同的内部质量保证体系，并提供相关内部规章制度给甲方，以便甲方进行监督检查；</w:t>
      </w:r>
    </w:p>
    <w:p w14:paraId="40DFD1AD">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2.6.2 乙方应保证履行合同的人员数量和素质、软件和硬件设备的配置、场地、环境和设施等满足全面履行合同的要求，并应接受甲方的监督检查。</w:t>
      </w:r>
    </w:p>
    <w:p w14:paraId="0790105D">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328" w:name="_Toc22267"/>
      <w:r>
        <w:rPr>
          <w:rStyle w:val="235"/>
          <w:rFonts w:hint="eastAsia" w:ascii="宋体" w:hAnsi="宋体" w:eastAsia="宋体" w:cs="宋体"/>
          <w:b/>
          <w:bCs/>
          <w:sz w:val="24"/>
          <w:szCs w:val="24"/>
          <w:highlight w:val="none"/>
          <w:lang w:val="en-US" w:eastAsia="zh-CN" w:bidi="ar-SA"/>
        </w:rPr>
        <w:t>2.7 延迟</w:t>
      </w:r>
      <w:bookmarkEnd w:id="325"/>
      <w:bookmarkEnd w:id="326"/>
      <w:bookmarkEnd w:id="327"/>
      <w:r>
        <w:rPr>
          <w:rStyle w:val="235"/>
          <w:rFonts w:hint="eastAsia" w:ascii="宋体" w:hAnsi="宋体" w:eastAsia="宋体" w:cs="宋体"/>
          <w:b/>
          <w:bCs/>
          <w:sz w:val="24"/>
          <w:szCs w:val="24"/>
          <w:highlight w:val="none"/>
          <w:lang w:val="en-US" w:eastAsia="zh-CN" w:bidi="ar-SA"/>
        </w:rPr>
        <w:t>履行</w:t>
      </w:r>
      <w:bookmarkEnd w:id="328"/>
    </w:p>
    <w:p w14:paraId="120A81D3">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405ABF76">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329" w:name="_Toc10611"/>
      <w:bookmarkStart w:id="330" w:name="_Toc259093683"/>
      <w:bookmarkStart w:id="331" w:name="_Toc487900364"/>
      <w:bookmarkStart w:id="332" w:name="_Ref467378121"/>
      <w:bookmarkStart w:id="333" w:name="_Toc279701254"/>
      <w:r>
        <w:rPr>
          <w:rStyle w:val="235"/>
          <w:rFonts w:hint="eastAsia" w:ascii="宋体" w:hAnsi="宋体" w:eastAsia="宋体" w:cs="宋体"/>
          <w:b/>
          <w:bCs/>
          <w:sz w:val="24"/>
          <w:szCs w:val="24"/>
          <w:highlight w:val="none"/>
          <w:lang w:val="en-US" w:eastAsia="zh-CN" w:bidi="ar-SA"/>
        </w:rPr>
        <w:t>2.8 合同变更</w:t>
      </w:r>
      <w:bookmarkEnd w:id="329"/>
    </w:p>
    <w:p w14:paraId="7361506B">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2.8.1 双方当事人协商一致，可以签订书面补充合同的形式变更合同，但不得违背采购文件确定的事项，且如果系追加与合同标的相同的服务的，那么所有补充合同的采购金额不得超过原合同价的10%；</w:t>
      </w:r>
    </w:p>
    <w:p w14:paraId="3D7BD362">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2.8.2 合同继续履行将损害国家利益和社会公共利益的，双方当事人应当以书面形式变更合同。有过错的一方应当承担赔偿责任，双方当事人都有过错的，各自承担相应的责任。</w:t>
      </w:r>
      <w:bookmarkStart w:id="334" w:name="_Toc279701259"/>
      <w:bookmarkStart w:id="335" w:name="_Toc487900369"/>
      <w:bookmarkStart w:id="336" w:name="_Toc259093688"/>
    </w:p>
    <w:p w14:paraId="2500B737">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337" w:name="_Toc26689"/>
      <w:bookmarkStart w:id="338" w:name="_Toc10663"/>
      <w:bookmarkStart w:id="339" w:name="_Toc21830"/>
      <w:bookmarkStart w:id="340" w:name="_Toc23368"/>
      <w:bookmarkStart w:id="341" w:name="_Toc42"/>
      <w:r>
        <w:rPr>
          <w:rStyle w:val="235"/>
          <w:rFonts w:hint="eastAsia" w:ascii="宋体" w:hAnsi="宋体" w:eastAsia="宋体" w:cs="宋体"/>
          <w:b/>
          <w:bCs/>
          <w:sz w:val="24"/>
          <w:szCs w:val="24"/>
          <w:highlight w:val="none"/>
          <w:lang w:val="en-US" w:eastAsia="zh-CN" w:bidi="ar-SA"/>
        </w:rPr>
        <w:t>2.9 合同转让</w:t>
      </w:r>
      <w:bookmarkEnd w:id="334"/>
      <w:bookmarkEnd w:id="335"/>
      <w:bookmarkEnd w:id="336"/>
      <w:r>
        <w:rPr>
          <w:rStyle w:val="235"/>
          <w:rFonts w:hint="eastAsia" w:ascii="宋体" w:hAnsi="宋体" w:eastAsia="宋体" w:cs="宋体"/>
          <w:b/>
          <w:bCs/>
          <w:sz w:val="24"/>
          <w:szCs w:val="24"/>
          <w:highlight w:val="none"/>
          <w:lang w:val="en-US" w:eastAsia="zh-CN" w:bidi="ar-SA"/>
        </w:rPr>
        <w:t>和分包</w:t>
      </w:r>
      <w:bookmarkEnd w:id="337"/>
      <w:bookmarkEnd w:id="338"/>
      <w:bookmarkEnd w:id="339"/>
      <w:bookmarkEnd w:id="340"/>
      <w:bookmarkEnd w:id="341"/>
    </w:p>
    <w:p w14:paraId="59DEDA3A">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4B4711BC">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342" w:name="_Toc32494"/>
      <w:bookmarkStart w:id="343" w:name="_Toc14371"/>
      <w:bookmarkStart w:id="344" w:name="_Toc4720"/>
      <w:bookmarkStart w:id="345" w:name="_Toc26633"/>
      <w:bookmarkStart w:id="346" w:name="_Toc25571"/>
      <w:r>
        <w:rPr>
          <w:rStyle w:val="235"/>
          <w:rFonts w:hint="eastAsia" w:ascii="宋体" w:hAnsi="宋体" w:eastAsia="宋体" w:cs="宋体"/>
          <w:b/>
          <w:bCs/>
          <w:sz w:val="24"/>
          <w:szCs w:val="24"/>
          <w:highlight w:val="none"/>
          <w:lang w:val="en-US" w:eastAsia="zh-CN" w:bidi="ar-SA"/>
        </w:rPr>
        <w:t>2.10 不可抗力</w:t>
      </w:r>
      <w:bookmarkEnd w:id="342"/>
      <w:bookmarkEnd w:id="343"/>
      <w:bookmarkEnd w:id="344"/>
      <w:bookmarkEnd w:id="345"/>
      <w:bookmarkEnd w:id="346"/>
    </w:p>
    <w:p w14:paraId="2C05F9D5">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2.10.1如果任何一方遭遇法律规定的不可抗力，致使合同履行受阻时，履行合同的期限应予延长，延长的期限应相当于不可抗力所影响的时间；</w:t>
      </w:r>
    </w:p>
    <w:p w14:paraId="384FC891">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2.10.2 因不可抗力致使不能实现合同目的的，当事人可以解除合同。</w:t>
      </w:r>
    </w:p>
    <w:p w14:paraId="589F1F7E">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347" w:name="_Toc259093684"/>
      <w:bookmarkStart w:id="348" w:name="_Toc23854"/>
      <w:bookmarkStart w:id="349" w:name="_Toc14115"/>
      <w:bookmarkStart w:id="350" w:name="_Toc3638"/>
      <w:bookmarkStart w:id="351" w:name="_Toc25783"/>
      <w:bookmarkStart w:id="352" w:name="_Toc487900365"/>
      <w:bookmarkStart w:id="353" w:name="_Toc24465"/>
      <w:bookmarkStart w:id="354" w:name="_Toc279701255"/>
      <w:r>
        <w:rPr>
          <w:rStyle w:val="235"/>
          <w:rFonts w:hint="eastAsia" w:ascii="宋体" w:hAnsi="宋体" w:eastAsia="宋体" w:cs="宋体"/>
          <w:b/>
          <w:bCs/>
          <w:sz w:val="24"/>
          <w:szCs w:val="24"/>
          <w:highlight w:val="none"/>
          <w:lang w:val="en-US" w:eastAsia="zh-CN" w:bidi="ar-SA"/>
        </w:rPr>
        <w:t>2.11 税费</w:t>
      </w:r>
      <w:bookmarkEnd w:id="347"/>
      <w:bookmarkEnd w:id="348"/>
      <w:bookmarkEnd w:id="349"/>
      <w:bookmarkEnd w:id="350"/>
      <w:bookmarkEnd w:id="351"/>
      <w:bookmarkEnd w:id="352"/>
      <w:bookmarkEnd w:id="353"/>
      <w:bookmarkEnd w:id="354"/>
    </w:p>
    <w:p w14:paraId="405D2E07">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与合同有关的一切税费，均按照中华人民共和国法律的相关规定缴纳。</w:t>
      </w:r>
    </w:p>
    <w:p w14:paraId="65EC4E3C">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355" w:name="_Toc14814"/>
      <w:bookmarkStart w:id="356" w:name="_Toc7315"/>
      <w:bookmarkStart w:id="357" w:name="_Toc25525"/>
      <w:bookmarkStart w:id="358" w:name="_Toc487900368"/>
      <w:bookmarkStart w:id="359" w:name="_Toc279701258"/>
      <w:bookmarkStart w:id="360" w:name="_Toc26883"/>
      <w:bookmarkStart w:id="361" w:name="_Toc259093687"/>
      <w:bookmarkStart w:id="362" w:name="_Toc30105"/>
      <w:r>
        <w:rPr>
          <w:rStyle w:val="235"/>
          <w:rFonts w:hint="eastAsia" w:ascii="宋体" w:hAnsi="宋体" w:eastAsia="宋体" w:cs="宋体"/>
          <w:b/>
          <w:bCs/>
          <w:sz w:val="24"/>
          <w:szCs w:val="24"/>
          <w:highlight w:val="none"/>
          <w:lang w:val="en-US" w:eastAsia="zh-CN" w:bidi="ar-SA"/>
        </w:rPr>
        <w:t>2.12 乙方破产</w:t>
      </w:r>
      <w:bookmarkEnd w:id="355"/>
      <w:bookmarkEnd w:id="356"/>
      <w:bookmarkEnd w:id="357"/>
      <w:bookmarkEnd w:id="358"/>
      <w:bookmarkEnd w:id="359"/>
      <w:bookmarkEnd w:id="360"/>
      <w:bookmarkEnd w:id="361"/>
      <w:bookmarkEnd w:id="362"/>
    </w:p>
    <w:p w14:paraId="17BB033D">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5DC8CB53">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363" w:name="_Toc2016"/>
      <w:bookmarkStart w:id="364" w:name="_Toc1123"/>
      <w:bookmarkStart w:id="365" w:name="_Toc23323"/>
      <w:r>
        <w:rPr>
          <w:rStyle w:val="235"/>
          <w:rFonts w:hint="eastAsia" w:ascii="宋体" w:hAnsi="宋体" w:eastAsia="宋体" w:cs="宋体"/>
          <w:b/>
          <w:bCs/>
          <w:sz w:val="24"/>
          <w:szCs w:val="24"/>
          <w:highlight w:val="none"/>
          <w:lang w:val="en-US" w:eastAsia="zh-CN" w:bidi="ar-SA"/>
        </w:rPr>
        <w:t>2.13 合同中止、终止</w:t>
      </w:r>
      <w:bookmarkEnd w:id="363"/>
      <w:bookmarkEnd w:id="364"/>
      <w:bookmarkEnd w:id="365"/>
    </w:p>
    <w:p w14:paraId="1C2E9349">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2.13.1 双方当事人不得擅自中止或者终止合同；</w:t>
      </w:r>
    </w:p>
    <w:p w14:paraId="5935CA72">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2.13.2合同继续履行将损害国家利益和社会公共利益的，双方当事人应当中止或者终止合同。有过错的一方应当承担赔偿责任，双方当事人都有过错的，各自承担相应的责任。</w:t>
      </w:r>
    </w:p>
    <w:bookmarkEnd w:id="330"/>
    <w:bookmarkEnd w:id="331"/>
    <w:bookmarkEnd w:id="332"/>
    <w:bookmarkEnd w:id="333"/>
    <w:p w14:paraId="5A4B6DE9">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366" w:name="_Toc259093690"/>
      <w:bookmarkStart w:id="367" w:name="_Toc279701261"/>
      <w:bookmarkStart w:id="368" w:name="_Toc487900371"/>
      <w:bookmarkStart w:id="369" w:name="_Toc31892"/>
      <w:bookmarkStart w:id="370" w:name="_Toc9808"/>
      <w:bookmarkStart w:id="371" w:name="_Toc12666"/>
      <w:bookmarkStart w:id="372" w:name="_Toc2308"/>
      <w:bookmarkStart w:id="373" w:name="_Toc25198"/>
      <w:r>
        <w:rPr>
          <w:rStyle w:val="235"/>
          <w:rFonts w:hint="eastAsia" w:ascii="宋体" w:hAnsi="宋体" w:eastAsia="宋体" w:cs="宋体"/>
          <w:b/>
          <w:bCs/>
          <w:sz w:val="24"/>
          <w:szCs w:val="24"/>
          <w:highlight w:val="none"/>
          <w:lang w:val="en-US" w:eastAsia="zh-CN" w:bidi="ar-SA"/>
        </w:rPr>
        <w:t>2.14 通知</w:t>
      </w:r>
      <w:bookmarkEnd w:id="366"/>
      <w:bookmarkEnd w:id="367"/>
      <w:bookmarkEnd w:id="368"/>
      <w:r>
        <w:rPr>
          <w:rStyle w:val="235"/>
          <w:rFonts w:hint="eastAsia" w:ascii="宋体" w:hAnsi="宋体" w:eastAsia="宋体" w:cs="宋体"/>
          <w:b/>
          <w:bCs/>
          <w:sz w:val="24"/>
          <w:szCs w:val="24"/>
          <w:highlight w:val="none"/>
          <w:lang w:val="en-US" w:eastAsia="zh-CN" w:bidi="ar-SA"/>
        </w:rPr>
        <w:t>和送达</w:t>
      </w:r>
      <w:bookmarkEnd w:id="369"/>
      <w:bookmarkEnd w:id="370"/>
      <w:bookmarkEnd w:id="371"/>
      <w:bookmarkEnd w:id="372"/>
      <w:bookmarkEnd w:id="373"/>
    </w:p>
    <w:p w14:paraId="3680D0D8">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bookmarkStart w:id="374" w:name="_Toc7073"/>
      <w:bookmarkStart w:id="375" w:name="_Toc29220"/>
      <w:bookmarkStart w:id="376" w:name="_Toc487900372"/>
      <w:bookmarkStart w:id="377" w:name="_Toc279701262"/>
      <w:bookmarkStart w:id="378" w:name="_Toc259093691"/>
      <w:r>
        <w:rPr>
          <w:rStyle w:val="235"/>
          <w:rFonts w:hint="eastAsia" w:ascii="宋体" w:hAnsi="宋体" w:eastAsia="宋体" w:cs="宋体"/>
          <w:sz w:val="24"/>
          <w:szCs w:val="22"/>
          <w:highlight w:val="none"/>
          <w:lang w:val="en-US" w:eastAsia="zh-CN" w:bidi="ar-SA"/>
        </w:rPr>
        <w:t>2.14.1 任何一方因履行合同而以合同第一部分尾部所列明的</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发出的所有通知、文件、材料，均视为已向对方当事人送达；任何一方变更上述送达方式或者地址的，应于</w:t>
      </w:r>
      <w:r>
        <w:rPr>
          <w:rStyle w:val="235"/>
          <w:rFonts w:hint="eastAsia" w:ascii="宋体" w:hAnsi="宋体" w:eastAsia="宋体" w:cs="宋体"/>
          <w:sz w:val="24"/>
          <w:szCs w:val="22"/>
          <w:highlight w:val="none"/>
          <w:u w:val="single"/>
          <w:lang w:val="en-US" w:eastAsia="zh-CN" w:bidi="ar-SA"/>
        </w:rPr>
        <w:t xml:space="preserve">   </w:t>
      </w:r>
      <w:r>
        <w:rPr>
          <w:rStyle w:val="235"/>
          <w:rFonts w:hint="eastAsia" w:ascii="宋体" w:hAnsi="宋体" w:eastAsia="宋体" w:cs="宋体"/>
          <w:sz w:val="24"/>
          <w:szCs w:val="22"/>
          <w:highlight w:val="none"/>
          <w:lang w:val="en-US" w:eastAsia="zh-CN" w:bidi="ar-SA"/>
        </w:rPr>
        <w:t>个工作日内书面通知对方当事人，在对方当事人收到有关变更通知之前，变更前的约定送达方式或者地址仍视为有效。</w:t>
      </w:r>
      <w:bookmarkEnd w:id="374"/>
      <w:bookmarkEnd w:id="375"/>
    </w:p>
    <w:p w14:paraId="2F06593E">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bookmarkStart w:id="379" w:name="_Toc27674"/>
      <w:bookmarkStart w:id="380" w:name="_Toc18401"/>
      <w:r>
        <w:rPr>
          <w:rStyle w:val="235"/>
          <w:rFonts w:hint="eastAsia" w:ascii="宋体" w:hAnsi="宋体" w:eastAsia="宋体" w:cs="宋体"/>
          <w:sz w:val="24"/>
          <w:szCs w:val="22"/>
          <w:highlight w:val="none"/>
          <w:lang w:val="en-US" w:eastAsia="zh-CN" w:bidi="ar-SA"/>
        </w:rPr>
        <w:t>2.14.2以当面交付方式送达的，交付之时视为送达；以电子邮件方式送达的，发出电子邮件之时视为送达；以传真方式送达的，发出传真之时视为送达；以邮寄方式送达的，邮件挂号寄出或者交邮之日之次日视为送达。</w:t>
      </w:r>
      <w:bookmarkEnd w:id="379"/>
      <w:bookmarkEnd w:id="380"/>
    </w:p>
    <w:bookmarkEnd w:id="376"/>
    <w:bookmarkEnd w:id="377"/>
    <w:bookmarkEnd w:id="378"/>
    <w:p w14:paraId="7EEC2E1E">
      <w:pPr>
        <w:keepNext w:val="0"/>
        <w:keepLines w:val="0"/>
        <w:pageBreakBefore w:val="0"/>
        <w:widowControl w:val="0"/>
        <w:spacing w:line="520" w:lineRule="exact"/>
        <w:jc w:val="both"/>
        <w:rPr>
          <w:rStyle w:val="235"/>
          <w:rFonts w:hint="eastAsia" w:ascii="宋体" w:hAnsi="宋体" w:eastAsia="宋体" w:cs="宋体"/>
          <w:b/>
          <w:bCs/>
          <w:sz w:val="24"/>
          <w:szCs w:val="24"/>
          <w:highlight w:val="none"/>
          <w:lang w:val="en-US" w:eastAsia="zh-CN" w:bidi="ar-SA"/>
        </w:rPr>
      </w:pPr>
      <w:bookmarkStart w:id="381" w:name="_Toc28906"/>
      <w:bookmarkStart w:id="382" w:name="_Toc259093692"/>
      <w:bookmarkStart w:id="383" w:name="_Toc487900373"/>
      <w:bookmarkStart w:id="384" w:name="_Toc279701263"/>
      <w:bookmarkStart w:id="385" w:name="_Toc20808"/>
      <w:bookmarkStart w:id="386" w:name="_Toc5063"/>
      <w:bookmarkStart w:id="387" w:name="_Toc27644"/>
      <w:bookmarkStart w:id="388" w:name="_Toc12254"/>
      <w:r>
        <w:rPr>
          <w:rStyle w:val="235"/>
          <w:rFonts w:hint="eastAsia" w:ascii="宋体" w:hAnsi="宋体" w:eastAsia="宋体" w:cs="宋体"/>
          <w:b/>
          <w:bCs/>
          <w:sz w:val="24"/>
          <w:szCs w:val="24"/>
          <w:highlight w:val="none"/>
          <w:lang w:val="en-US" w:eastAsia="zh-CN" w:bidi="ar-SA"/>
        </w:rPr>
        <w:t>2.15 合同使用的文字和适用的法律</w:t>
      </w:r>
      <w:bookmarkEnd w:id="381"/>
      <w:bookmarkEnd w:id="382"/>
      <w:bookmarkEnd w:id="383"/>
      <w:bookmarkEnd w:id="384"/>
      <w:bookmarkEnd w:id="385"/>
      <w:bookmarkEnd w:id="386"/>
      <w:bookmarkEnd w:id="387"/>
      <w:bookmarkEnd w:id="388"/>
    </w:p>
    <w:p w14:paraId="2AA15948">
      <w:pPr>
        <w:keepNext w:val="0"/>
        <w:keepLines w:val="0"/>
        <w:pageBreakBefore w:val="0"/>
        <w:widowControl w:val="0"/>
        <w:spacing w:line="520" w:lineRule="exact"/>
        <w:ind w:firstLine="480"/>
        <w:jc w:val="both"/>
        <w:rPr>
          <w:rStyle w:val="235"/>
          <w:rFonts w:hint="eastAsia" w:ascii="宋体" w:hAnsi="宋体" w:eastAsia="宋体" w:cs="宋体"/>
          <w:sz w:val="24"/>
          <w:szCs w:val="22"/>
          <w:highlight w:val="none"/>
          <w:lang w:val="en-US" w:eastAsia="zh-CN" w:bidi="ar-SA"/>
        </w:rPr>
      </w:pPr>
      <w:r>
        <w:rPr>
          <w:rStyle w:val="235"/>
          <w:rFonts w:hint="eastAsia" w:ascii="宋体" w:hAnsi="宋体" w:eastAsia="宋体" w:cs="宋体"/>
          <w:sz w:val="24"/>
          <w:szCs w:val="22"/>
          <w:highlight w:val="none"/>
          <w:lang w:val="en-US" w:eastAsia="zh-CN" w:bidi="ar-SA"/>
        </w:rPr>
        <w:t>2.15.1 合同使用汉语书就、变更和解释；</w:t>
      </w:r>
    </w:p>
    <w:p w14:paraId="50993466">
      <w:pPr>
        <w:keepNext w:val="0"/>
        <w:keepLines w:val="0"/>
        <w:pageBreakBefore w:val="0"/>
        <w:widowControl w:val="0"/>
        <w:spacing w:line="520" w:lineRule="exact"/>
        <w:ind w:firstLine="480"/>
        <w:jc w:val="both"/>
        <w:rPr>
          <w:rStyle w:val="235"/>
          <w:rFonts w:hint="eastAsia" w:ascii="宋体" w:hAnsi="宋体" w:eastAsia="宋体" w:cs="宋体"/>
          <w:sz w:val="21"/>
          <w:szCs w:val="22"/>
          <w:highlight w:val="none"/>
          <w:lang w:val="en-US" w:eastAsia="zh-CN" w:bidi="ar-SA"/>
        </w:rPr>
      </w:pPr>
      <w:r>
        <w:rPr>
          <w:rStyle w:val="235"/>
          <w:rFonts w:hint="eastAsia" w:ascii="宋体" w:hAnsi="宋体" w:eastAsia="宋体" w:cs="宋体"/>
          <w:sz w:val="24"/>
          <w:szCs w:val="22"/>
          <w:highlight w:val="none"/>
          <w:lang w:val="en-US" w:eastAsia="zh-CN" w:bidi="ar-SA"/>
        </w:rPr>
        <w:t>2.15.2 合同适用中华人民共和国法律。</w:t>
      </w:r>
    </w:p>
    <w:p w14:paraId="626932CD">
      <w:pPr>
        <w:rPr>
          <w:rFonts w:hint="eastAsia" w:ascii="Calibri" w:hAnsi="Calibri" w:eastAsia="宋体" w:cs="Times New Roman"/>
          <w:color w:val="000080"/>
          <w:sz w:val="20"/>
          <w:szCs w:val="22"/>
          <w:highlight w:val="none"/>
        </w:rPr>
      </w:pPr>
      <w:r>
        <w:rPr>
          <w:rFonts w:hint="eastAsia" w:ascii="Calibri" w:hAnsi="Calibri" w:eastAsia="宋体" w:cs="Times New Roman"/>
          <w:color w:val="000080"/>
          <w:sz w:val="20"/>
          <w:szCs w:val="22"/>
          <w:highlight w:val="none"/>
        </w:rPr>
        <w:t xml:space="preserve"> </w:t>
      </w:r>
    </w:p>
    <w:p w14:paraId="43026907">
      <w:pPr>
        <w:pStyle w:val="252"/>
        <w:spacing w:before="120" w:after="120" w:line="0" w:lineRule="atLeast"/>
        <w:jc w:val="center"/>
        <w:outlineLvl w:val="0"/>
        <w:rPr>
          <w:rFonts w:hint="eastAsia" w:ascii="Times New Roman" w:hAnsi="Times New Roman"/>
          <w:color w:val="000000"/>
          <w:sz w:val="24"/>
          <w:szCs w:val="24"/>
          <w:highlight w:val="none"/>
        </w:rPr>
      </w:pPr>
      <w:r>
        <w:rPr>
          <w:rFonts w:hint="eastAsia" w:ascii="Times New Roman" w:hAnsi="Times New Roman" w:eastAsia="黑体"/>
          <w:bCs/>
          <w:color w:val="000000"/>
          <w:sz w:val="44"/>
          <w:highlight w:val="none"/>
        </w:rPr>
        <w:br w:type="page" w:clear="all"/>
      </w:r>
      <w:r>
        <w:rPr>
          <w:rFonts w:hint="eastAsia" w:ascii="Times New Roman" w:hAnsi="Times New Roman" w:eastAsia="黑体"/>
          <w:bCs/>
          <w:color w:val="000000"/>
          <w:sz w:val="44"/>
          <w:highlight w:val="none"/>
        </w:rPr>
        <w:t>第</w:t>
      </w:r>
      <w:bookmarkEnd w:id="216"/>
      <w:r>
        <w:rPr>
          <w:rFonts w:hint="eastAsia" w:ascii="Times New Roman" w:hAnsi="Times New Roman" w:eastAsia="黑体"/>
          <w:bCs/>
          <w:color w:val="000000"/>
          <w:sz w:val="44"/>
          <w:highlight w:val="none"/>
        </w:rPr>
        <w:t>四章 采购需求</w:t>
      </w:r>
      <w:bookmarkEnd w:id="217"/>
      <w:bookmarkEnd w:id="218"/>
      <w:bookmarkEnd w:id="219"/>
      <w:bookmarkEnd w:id="226"/>
    </w:p>
    <w:p w14:paraId="7B1A5505">
      <w:pPr>
        <w:spacing w:line="560" w:lineRule="exact"/>
        <w:ind w:firstLine="480"/>
        <w:rPr>
          <w:rFonts w:hint="eastAsia" w:cs="Courier New"/>
          <w:color w:val="000000"/>
          <w:sz w:val="24"/>
          <w:szCs w:val="24"/>
          <w:highlight w:val="none"/>
        </w:rPr>
      </w:pPr>
      <w:bookmarkStart w:id="389" w:name="_Toc26554093"/>
      <w:bookmarkStart w:id="390" w:name="_Toc49090575"/>
      <w:r>
        <w:rPr>
          <w:rFonts w:hint="eastAsia" w:cs="Courier New"/>
          <w:color w:val="000000"/>
          <w:sz w:val="24"/>
          <w:szCs w:val="24"/>
          <w:highlight w:val="none"/>
        </w:rPr>
        <w:t>项目属性：货物类项目</w:t>
      </w:r>
    </w:p>
    <w:p w14:paraId="28E16C1B">
      <w:pPr>
        <w:spacing w:line="560" w:lineRule="exact"/>
        <w:ind w:firstLine="480"/>
        <w:rPr>
          <w:rFonts w:hint="eastAsia" w:cs="Courier New"/>
          <w:color w:val="000000"/>
          <w:sz w:val="24"/>
          <w:szCs w:val="24"/>
          <w:highlight w:val="none"/>
        </w:rPr>
      </w:pPr>
      <w:r>
        <w:rPr>
          <w:rFonts w:hint="eastAsia" w:cs="Courier New"/>
          <w:color w:val="000000"/>
          <w:sz w:val="24"/>
          <w:szCs w:val="24"/>
          <w:highlight w:val="none"/>
        </w:rPr>
        <w:t>本项目采购标的对应的中小企业划分标准所属行业：</w:t>
      </w:r>
      <w:r>
        <w:rPr>
          <w:rFonts w:hint="eastAsia" w:cs="Courier New"/>
          <w:color w:val="000000"/>
          <w:sz w:val="24"/>
          <w:szCs w:val="24"/>
          <w:highlight w:val="none"/>
          <w:u w:val="single"/>
        </w:rPr>
        <w:t xml:space="preserve"> 工业（制造业）</w:t>
      </w:r>
    </w:p>
    <w:p w14:paraId="76AF88BB">
      <w:pPr>
        <w:spacing w:line="560" w:lineRule="exact"/>
        <w:ind w:firstLine="480"/>
        <w:rPr>
          <w:rFonts w:hint="eastAsia" w:cs="Courier New"/>
          <w:color w:val="000000"/>
          <w:sz w:val="24"/>
          <w:szCs w:val="24"/>
          <w:highlight w:val="none"/>
        </w:rPr>
      </w:pPr>
      <w:r>
        <w:rPr>
          <w:rFonts w:hint="eastAsia" w:cs="Courier New"/>
          <w:color w:val="000000"/>
          <w:sz w:val="24"/>
          <w:szCs w:val="24"/>
          <w:highlight w:val="none"/>
        </w:rPr>
        <w:t>本项目</w:t>
      </w:r>
      <w:r>
        <w:rPr>
          <w:rFonts w:hint="eastAsia" w:cs="Courier New"/>
          <w:color w:val="000000"/>
          <w:sz w:val="24"/>
          <w:szCs w:val="24"/>
          <w:highlight w:val="none"/>
          <w:u w:val="single"/>
        </w:rPr>
        <w:t xml:space="preserve"> </w:t>
      </w:r>
      <w:r>
        <w:rPr>
          <w:rFonts w:hint="eastAsia" w:cs="Courier New"/>
          <w:color w:val="000000"/>
          <w:sz w:val="24"/>
          <w:szCs w:val="24"/>
          <w:highlight w:val="none"/>
          <w:u w:val="single"/>
          <w:lang w:eastAsia="zh-CN"/>
        </w:rPr>
        <w:t>不</w:t>
      </w:r>
      <w:r>
        <w:rPr>
          <w:rFonts w:hint="eastAsia" w:cs="Courier New"/>
          <w:color w:val="000000"/>
          <w:sz w:val="24"/>
          <w:szCs w:val="24"/>
          <w:highlight w:val="none"/>
          <w:u w:val="single"/>
        </w:rPr>
        <w:t xml:space="preserve">接受 </w:t>
      </w:r>
      <w:r>
        <w:rPr>
          <w:rFonts w:hint="eastAsia" w:cs="Courier New"/>
          <w:color w:val="000000"/>
          <w:sz w:val="24"/>
          <w:szCs w:val="24"/>
          <w:highlight w:val="none"/>
        </w:rPr>
        <w:t>（接受/不接受）进口产品。</w:t>
      </w:r>
    </w:p>
    <w:p w14:paraId="7412D742">
      <w:pPr>
        <w:pStyle w:val="353"/>
        <w:keepNext w:val="0"/>
        <w:keepLines w:val="0"/>
        <w:pageBreakBefore w:val="0"/>
        <w:widowControl w:val="0"/>
        <w:spacing w:line="360" w:lineRule="auto"/>
        <w:ind w:right="0" w:firstLine="482"/>
        <w:jc w:val="left"/>
        <w:rPr>
          <w:rFonts w:hint="eastAsia" w:ascii="Times New Roman" w:hAnsi="Times New Roman" w:eastAsia="宋体" w:cs="Times New Roman"/>
          <w:b/>
          <w:bCs/>
          <w:color w:val="000000"/>
          <w:sz w:val="24"/>
          <w:szCs w:val="21"/>
          <w:highlight w:val="none"/>
          <w:lang w:val="en-US" w:eastAsia="zh-CN" w:bidi="ar-SA"/>
        </w:rPr>
      </w:pPr>
      <w:r>
        <w:rPr>
          <w:rFonts w:hint="eastAsia" w:ascii="Times New Roman" w:hAnsi="Times New Roman" w:eastAsia="宋体" w:cs="Times New Roman"/>
          <w:b/>
          <w:bCs/>
          <w:color w:val="000000"/>
          <w:sz w:val="24"/>
          <w:szCs w:val="21"/>
          <w:highlight w:val="none"/>
          <w:lang w:val="en-US" w:eastAsia="zh-CN" w:bidi="ar-SA"/>
        </w:rPr>
        <w:t>一、项目概况</w:t>
      </w:r>
    </w:p>
    <w:p w14:paraId="101C58AA">
      <w:pPr>
        <w:pStyle w:val="353"/>
        <w:keepNext w:val="0"/>
        <w:keepLines w:val="0"/>
        <w:pageBreakBefore w:val="0"/>
        <w:widowControl w:val="0"/>
        <w:spacing w:line="360" w:lineRule="auto"/>
        <w:ind w:right="0" w:firstLine="480"/>
        <w:jc w:val="left"/>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本次采购内容为</w:t>
      </w:r>
      <w:r>
        <w:rPr>
          <w:rFonts w:hint="eastAsia" w:ascii="Times New Roman" w:hAnsi="Times New Roman" w:cs="Times New Roman"/>
          <w:color w:val="000000"/>
          <w:sz w:val="24"/>
          <w:szCs w:val="21"/>
          <w:highlight w:val="none"/>
          <w:lang w:val="en-US" w:eastAsia="zh-CN" w:bidi="ar-SA"/>
        </w:rPr>
        <w:t>宿迁市宿城区人民法院文书印刷彩色一体机采购项目，</w:t>
      </w:r>
      <w:r>
        <w:rPr>
          <w:rFonts w:hint="eastAsia" w:ascii="Times New Roman" w:hAnsi="Times New Roman" w:eastAsia="宋体" w:cs="Times New Roman"/>
          <w:color w:val="000000"/>
          <w:sz w:val="24"/>
          <w:szCs w:val="21"/>
          <w:highlight w:val="none"/>
          <w:lang w:val="en-US" w:eastAsia="zh-CN" w:bidi="ar-SA"/>
        </w:rPr>
        <w:t>项目总预算及最高限价为</w:t>
      </w:r>
      <w:r>
        <w:rPr>
          <w:rFonts w:hint="eastAsia" w:ascii="Times New Roman" w:hAnsi="Times New Roman" w:cs="Times New Roman"/>
          <w:color w:val="000000"/>
          <w:sz w:val="24"/>
          <w:szCs w:val="21"/>
          <w:highlight w:val="none"/>
          <w:lang w:val="en-US" w:eastAsia="zh-CN" w:bidi="ar-SA"/>
        </w:rPr>
        <w:t>58万元</w:t>
      </w:r>
      <w:r>
        <w:rPr>
          <w:rFonts w:hint="eastAsia" w:ascii="Times New Roman" w:hAnsi="Times New Roman" w:eastAsia="宋体" w:cs="Times New Roman"/>
          <w:color w:val="000000"/>
          <w:sz w:val="24"/>
          <w:szCs w:val="21"/>
          <w:highlight w:val="none"/>
          <w:lang w:val="en-US" w:eastAsia="zh-CN" w:bidi="ar-SA"/>
        </w:rPr>
        <w:t>。</w:t>
      </w:r>
    </w:p>
    <w:p w14:paraId="7B1B0A04">
      <w:pPr>
        <w:pStyle w:val="353"/>
        <w:keepNext w:val="0"/>
        <w:keepLines w:val="0"/>
        <w:pageBreakBefore w:val="0"/>
        <w:widowControl w:val="0"/>
        <w:spacing w:line="360" w:lineRule="auto"/>
        <w:ind w:right="0" w:firstLine="482"/>
        <w:jc w:val="left"/>
        <w:rPr>
          <w:rFonts w:hint="eastAsia" w:ascii="Times New Roman" w:hAnsi="Times New Roman" w:eastAsia="宋体" w:cs="Times New Roman"/>
          <w:b/>
          <w:bCs/>
          <w:color w:val="000000"/>
          <w:sz w:val="24"/>
          <w:szCs w:val="21"/>
          <w:highlight w:val="none"/>
          <w:lang w:val="en-US" w:eastAsia="zh-CN" w:bidi="ar-SA"/>
        </w:rPr>
      </w:pPr>
      <w:r>
        <w:rPr>
          <w:rFonts w:hint="eastAsia" w:ascii="Times New Roman" w:hAnsi="Times New Roman" w:eastAsia="宋体" w:cs="Times New Roman"/>
          <w:b/>
          <w:bCs/>
          <w:color w:val="000000"/>
          <w:sz w:val="24"/>
          <w:szCs w:val="21"/>
          <w:highlight w:val="none"/>
          <w:lang w:val="en-US" w:eastAsia="zh-CN" w:bidi="ar-SA"/>
        </w:rPr>
        <w:t>二、合同履行期限、地点及要求</w:t>
      </w:r>
    </w:p>
    <w:p w14:paraId="402292DA">
      <w:pPr>
        <w:pStyle w:val="353"/>
        <w:keepNext w:val="0"/>
        <w:keepLines w:val="0"/>
        <w:pageBreakBefore w:val="0"/>
        <w:widowControl w:val="0"/>
        <w:spacing w:line="360" w:lineRule="auto"/>
        <w:ind w:right="0" w:firstLine="480"/>
        <w:jc w:val="left"/>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合同履行期限：</w:t>
      </w:r>
      <w:r>
        <w:rPr>
          <w:rFonts w:hint="eastAsia" w:ascii="Times New Roman" w:hAnsi="Times New Roman" w:cs="Times New Roman"/>
          <w:color w:val="000000"/>
          <w:sz w:val="24"/>
          <w:szCs w:val="21"/>
          <w:highlight w:val="none"/>
          <w:lang w:val="en-US" w:eastAsia="zh-CN" w:bidi="ar-SA"/>
        </w:rPr>
        <w:t>合同签订之后30日历天供货并安装调试完毕</w:t>
      </w:r>
      <w:r>
        <w:rPr>
          <w:rFonts w:hint="eastAsia" w:ascii="Times New Roman" w:hAnsi="Times New Roman" w:eastAsia="宋体" w:cs="Times New Roman"/>
          <w:color w:val="000000"/>
          <w:sz w:val="24"/>
          <w:szCs w:val="21"/>
          <w:highlight w:val="none"/>
          <w:lang w:val="en-US" w:eastAsia="zh-CN" w:bidi="ar-SA"/>
        </w:rPr>
        <w:t>。</w:t>
      </w:r>
    </w:p>
    <w:p w14:paraId="7E16D3B9">
      <w:pPr>
        <w:pStyle w:val="353"/>
        <w:keepNext w:val="0"/>
        <w:keepLines w:val="0"/>
        <w:pageBreakBefore w:val="0"/>
        <w:widowControl w:val="0"/>
        <w:spacing w:line="360" w:lineRule="auto"/>
        <w:ind w:right="0" w:firstLine="480"/>
        <w:jc w:val="left"/>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供货地点：采购人指定地点。</w:t>
      </w:r>
    </w:p>
    <w:p w14:paraId="542F0635">
      <w:pPr>
        <w:pStyle w:val="353"/>
        <w:keepNext w:val="0"/>
        <w:keepLines w:val="0"/>
        <w:pageBreakBefore w:val="0"/>
        <w:widowControl w:val="0"/>
        <w:spacing w:line="360" w:lineRule="auto"/>
        <w:ind w:right="0" w:firstLine="480"/>
        <w:jc w:val="left"/>
        <w:rPr>
          <w:rFonts w:hint="eastAsia"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质量要求</w:t>
      </w:r>
      <w:r>
        <w:rPr>
          <w:rFonts w:hint="eastAsia" w:ascii="Times New Roman" w:hAnsi="Times New Roman" w:eastAsia="宋体" w:cs="Times New Roman"/>
          <w:color w:val="auto"/>
          <w:sz w:val="24"/>
          <w:szCs w:val="21"/>
          <w:highlight w:val="none"/>
          <w:lang w:val="en-US" w:eastAsia="zh-CN" w:bidi="ar-SA"/>
        </w:rPr>
        <w:t>：合格；提供的产品性能及质量有国家标准的应符合国家标准。无国家标准的应符合行业标准或企业标准，并满足招标文件要求，实现投标文件承诺条款。</w:t>
      </w:r>
    </w:p>
    <w:p w14:paraId="793A5D44">
      <w:pPr>
        <w:pStyle w:val="353"/>
        <w:keepNext w:val="0"/>
        <w:keepLines w:val="0"/>
        <w:pageBreakBefore w:val="0"/>
        <w:widowControl w:val="0"/>
        <w:spacing w:line="360" w:lineRule="auto"/>
        <w:ind w:right="0" w:firstLine="482"/>
        <w:jc w:val="left"/>
        <w:rPr>
          <w:rFonts w:hint="eastAsia" w:ascii="Times New Roman" w:hAnsi="Times New Roman" w:eastAsia="宋体" w:cs="Times New Roman"/>
          <w:b/>
          <w:bCs/>
          <w:color w:val="auto"/>
          <w:sz w:val="24"/>
          <w:szCs w:val="21"/>
          <w:highlight w:val="none"/>
          <w:lang w:val="en-US" w:eastAsia="zh-CN" w:bidi="ar-SA"/>
        </w:rPr>
      </w:pPr>
      <w:r>
        <w:rPr>
          <w:rFonts w:hint="eastAsia" w:ascii="Times New Roman" w:hAnsi="Times New Roman" w:eastAsia="宋体" w:cs="Times New Roman"/>
          <w:b/>
          <w:bCs/>
          <w:color w:val="auto"/>
          <w:sz w:val="24"/>
          <w:szCs w:val="21"/>
          <w:highlight w:val="none"/>
          <w:lang w:val="en-US" w:eastAsia="zh-CN" w:bidi="ar-SA"/>
        </w:rPr>
        <w:t>三、付款方式</w:t>
      </w:r>
    </w:p>
    <w:p w14:paraId="64DB7FE0">
      <w:pPr>
        <w:pStyle w:val="353"/>
        <w:keepNext w:val="0"/>
        <w:keepLines w:val="0"/>
        <w:pageBreakBefore w:val="0"/>
        <w:widowControl w:val="0"/>
        <w:spacing w:line="360" w:lineRule="auto"/>
        <w:ind w:right="0" w:firstLine="480"/>
        <w:jc w:val="left"/>
        <w:rPr>
          <w:rFonts w:hint="eastAsia"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对于满足合同约定支付条件的，自收到发票后10个工作日内将资金支付到合同约定的投标人账户或投标人数字人民币账户。</w:t>
      </w:r>
    </w:p>
    <w:p w14:paraId="23440B64">
      <w:pPr>
        <w:pStyle w:val="353"/>
        <w:keepNext w:val="0"/>
        <w:keepLines w:val="0"/>
        <w:pageBreakBefore w:val="0"/>
        <w:widowControl w:val="0"/>
        <w:spacing w:line="360" w:lineRule="auto"/>
        <w:ind w:right="0" w:firstLine="480"/>
        <w:jc w:val="left"/>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cs="Times New Roman"/>
          <w:color w:val="auto"/>
          <w:sz w:val="24"/>
          <w:szCs w:val="21"/>
          <w:highlight w:val="none"/>
          <w:lang w:val="en-US" w:eastAsia="zh-CN" w:bidi="ar-SA"/>
        </w:rPr>
        <w:t xml:space="preserve">合同签订且采购单位收到中标人发票后10个工作日内，支付合同价款的30%作为预付款；货物安装调试完毕并经验收合格后付至合同金额的95%；质保期满后无质量问题一次性付清余款。 </w:t>
      </w:r>
    </w:p>
    <w:p w14:paraId="2E5079C4">
      <w:pPr>
        <w:pStyle w:val="353"/>
        <w:keepNext w:val="0"/>
        <w:keepLines w:val="0"/>
        <w:pageBreakBefore w:val="0"/>
        <w:widowControl w:val="0"/>
        <w:spacing w:line="360" w:lineRule="auto"/>
        <w:ind w:right="0" w:firstLine="480"/>
        <w:rPr>
          <w:rFonts w:hint="eastAsia"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注：在签订合同时，中标人明确表示无需预付款或者主动要求降低预付款比例的金额，采购人可不适用预付款规定。</w:t>
      </w:r>
    </w:p>
    <w:p w14:paraId="0EA80539">
      <w:pPr>
        <w:pStyle w:val="353"/>
        <w:keepNext w:val="0"/>
        <w:keepLines w:val="0"/>
        <w:pageBreakBefore w:val="0"/>
        <w:widowControl w:val="0"/>
        <w:spacing w:line="360" w:lineRule="auto"/>
        <w:ind w:right="0" w:firstLine="480"/>
        <w:rPr>
          <w:rFonts w:hint="eastAsia" w:ascii="Times New Roman" w:hAnsi="Times New Roman" w:eastAsia="宋体" w:cs="Times New Roman"/>
          <w:b/>
          <w:bCs/>
          <w:color w:val="auto"/>
          <w:sz w:val="24"/>
          <w:szCs w:val="21"/>
          <w:highlight w:val="none"/>
          <w:lang w:val="en-US" w:eastAsia="zh-CN" w:bidi="ar-SA"/>
        </w:rPr>
      </w:pPr>
      <w:r>
        <w:rPr>
          <w:rFonts w:hint="eastAsia" w:ascii="Times New Roman" w:hAnsi="Times New Roman" w:eastAsia="宋体" w:cs="Times New Roman"/>
          <w:b/>
          <w:bCs/>
          <w:color w:val="auto"/>
          <w:sz w:val="24"/>
          <w:szCs w:val="21"/>
          <w:highlight w:val="none"/>
          <w:lang w:val="en-US" w:eastAsia="zh-CN" w:bidi="ar-SA"/>
        </w:rPr>
        <w:t>四、</w:t>
      </w:r>
      <w:r>
        <w:rPr>
          <w:rFonts w:hint="eastAsia" w:ascii="Times New Roman" w:hAnsi="Times New Roman" w:cs="Times New Roman"/>
          <w:b/>
          <w:bCs/>
          <w:color w:val="auto"/>
          <w:sz w:val="24"/>
          <w:szCs w:val="21"/>
          <w:highlight w:val="none"/>
          <w:lang w:val="en-US" w:eastAsia="zh-CN" w:bidi="ar-SA"/>
        </w:rPr>
        <w:t>采购内容</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4"/>
        <w:gridCol w:w="3915"/>
        <w:gridCol w:w="2400"/>
        <w:gridCol w:w="1747"/>
      </w:tblGrid>
      <w:tr w14:paraId="53F1C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104" w:type="dxa"/>
            <w:vAlign w:val="center"/>
          </w:tcPr>
          <w:p w14:paraId="189380F1">
            <w:pPr>
              <w:pStyle w:val="353"/>
              <w:keepNext w:val="0"/>
              <w:keepLines w:val="0"/>
              <w:pageBreakBefore w:val="0"/>
              <w:widowControl w:val="0"/>
              <w:spacing w:after="0" w:line="360" w:lineRule="auto"/>
              <w:ind w:right="0"/>
              <w:jc w:val="center"/>
              <w:rPr>
                <w:rFonts w:hint="eastAsia" w:ascii="Times New Roman" w:hAnsi="Times New Roman" w:eastAsia="宋体" w:cs="Times New Roman"/>
                <w:b/>
                <w:bCs/>
                <w:color w:val="auto"/>
                <w:sz w:val="24"/>
                <w:szCs w:val="21"/>
                <w:highlight w:val="none"/>
                <w:vertAlign w:val="baseline"/>
                <w:lang w:val="en-US" w:eastAsia="zh-CN" w:bidi="ar-SA"/>
              </w:rPr>
            </w:pPr>
            <w:r>
              <w:rPr>
                <w:rFonts w:hint="eastAsia" w:ascii="Times New Roman" w:hAnsi="Times New Roman" w:cs="Times New Roman"/>
                <w:b/>
                <w:bCs/>
                <w:color w:val="auto"/>
                <w:sz w:val="24"/>
                <w:szCs w:val="21"/>
                <w:highlight w:val="none"/>
                <w:vertAlign w:val="baseline"/>
                <w:lang w:val="en-US" w:eastAsia="zh-CN" w:bidi="ar-SA"/>
              </w:rPr>
              <w:t>序号</w:t>
            </w:r>
          </w:p>
        </w:tc>
        <w:tc>
          <w:tcPr>
            <w:tcW w:w="3915" w:type="dxa"/>
            <w:vAlign w:val="center"/>
          </w:tcPr>
          <w:p w14:paraId="68AA4D98">
            <w:pPr>
              <w:pStyle w:val="353"/>
              <w:keepNext w:val="0"/>
              <w:keepLines w:val="0"/>
              <w:pageBreakBefore w:val="0"/>
              <w:widowControl w:val="0"/>
              <w:spacing w:after="0" w:line="360" w:lineRule="auto"/>
              <w:ind w:right="0"/>
              <w:jc w:val="center"/>
              <w:rPr>
                <w:rFonts w:hint="eastAsia" w:ascii="Times New Roman" w:hAnsi="Times New Roman" w:eastAsia="宋体" w:cs="Times New Roman"/>
                <w:b/>
                <w:bCs/>
                <w:color w:val="auto"/>
                <w:sz w:val="24"/>
                <w:szCs w:val="21"/>
                <w:highlight w:val="none"/>
                <w:vertAlign w:val="baseline"/>
                <w:lang w:val="en-US" w:eastAsia="zh-CN" w:bidi="ar-SA"/>
              </w:rPr>
            </w:pPr>
            <w:r>
              <w:rPr>
                <w:rFonts w:hint="eastAsia" w:ascii="Times New Roman" w:hAnsi="Times New Roman" w:cs="Times New Roman"/>
                <w:b/>
                <w:bCs/>
                <w:color w:val="auto"/>
                <w:sz w:val="24"/>
                <w:szCs w:val="21"/>
                <w:highlight w:val="none"/>
                <w:vertAlign w:val="baseline"/>
                <w:lang w:val="en-US" w:eastAsia="zh-CN" w:bidi="ar-SA"/>
              </w:rPr>
              <w:t>分项名称</w:t>
            </w:r>
          </w:p>
        </w:tc>
        <w:tc>
          <w:tcPr>
            <w:tcW w:w="2400" w:type="dxa"/>
            <w:vAlign w:val="center"/>
          </w:tcPr>
          <w:p w14:paraId="3F619F0A">
            <w:pPr>
              <w:pStyle w:val="353"/>
              <w:keepNext w:val="0"/>
              <w:keepLines w:val="0"/>
              <w:pageBreakBefore w:val="0"/>
              <w:widowControl w:val="0"/>
              <w:spacing w:after="0" w:line="360" w:lineRule="auto"/>
              <w:ind w:right="0"/>
              <w:jc w:val="center"/>
              <w:rPr>
                <w:rFonts w:hint="eastAsia" w:ascii="Times New Roman" w:hAnsi="Times New Roman" w:eastAsia="宋体" w:cs="Times New Roman"/>
                <w:b/>
                <w:bCs/>
                <w:color w:val="auto"/>
                <w:sz w:val="24"/>
                <w:szCs w:val="21"/>
                <w:highlight w:val="none"/>
                <w:vertAlign w:val="baseline"/>
                <w:lang w:val="en-US" w:eastAsia="zh-CN" w:bidi="ar-SA"/>
              </w:rPr>
            </w:pPr>
            <w:r>
              <w:rPr>
                <w:rFonts w:hint="eastAsia" w:ascii="Times New Roman" w:hAnsi="Times New Roman" w:cs="Times New Roman"/>
                <w:b/>
                <w:bCs/>
                <w:color w:val="auto"/>
                <w:sz w:val="24"/>
                <w:szCs w:val="21"/>
                <w:highlight w:val="none"/>
                <w:vertAlign w:val="baseline"/>
                <w:lang w:val="en-US" w:eastAsia="zh-CN" w:bidi="ar-SA"/>
              </w:rPr>
              <w:t>数量</w:t>
            </w:r>
          </w:p>
        </w:tc>
        <w:tc>
          <w:tcPr>
            <w:tcW w:w="1747" w:type="dxa"/>
            <w:vAlign w:val="center"/>
          </w:tcPr>
          <w:p w14:paraId="01CB62ED">
            <w:pPr>
              <w:pStyle w:val="353"/>
              <w:keepNext w:val="0"/>
              <w:keepLines w:val="0"/>
              <w:pageBreakBefore w:val="0"/>
              <w:widowControl w:val="0"/>
              <w:spacing w:after="0" w:line="360" w:lineRule="auto"/>
              <w:ind w:right="0"/>
              <w:jc w:val="center"/>
              <w:rPr>
                <w:rFonts w:hint="eastAsia" w:ascii="Times New Roman" w:hAnsi="Times New Roman" w:cs="Times New Roman"/>
                <w:b/>
                <w:bCs/>
                <w:color w:val="auto"/>
                <w:sz w:val="24"/>
                <w:szCs w:val="21"/>
                <w:highlight w:val="none"/>
                <w:vertAlign w:val="baseline"/>
                <w:lang w:val="en-US" w:eastAsia="zh-CN" w:bidi="ar-SA"/>
              </w:rPr>
            </w:pPr>
            <w:r>
              <w:rPr>
                <w:rFonts w:hint="eastAsia" w:ascii="Times New Roman" w:hAnsi="Times New Roman" w:cs="Times New Roman"/>
                <w:b/>
                <w:bCs/>
                <w:color w:val="auto"/>
                <w:sz w:val="24"/>
                <w:szCs w:val="21"/>
                <w:highlight w:val="none"/>
                <w:vertAlign w:val="baseline"/>
                <w:lang w:val="en-US" w:eastAsia="zh-CN" w:bidi="ar-SA"/>
              </w:rPr>
              <w:t>备注</w:t>
            </w:r>
          </w:p>
        </w:tc>
      </w:tr>
      <w:tr w14:paraId="1B25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1104" w:type="dxa"/>
            <w:vAlign w:val="center"/>
          </w:tcPr>
          <w:p w14:paraId="01B0F7C3">
            <w:pPr>
              <w:pStyle w:val="353"/>
              <w:keepNext w:val="0"/>
              <w:keepLines w:val="0"/>
              <w:pageBreakBefore w:val="0"/>
              <w:widowControl w:val="0"/>
              <w:spacing w:after="0" w:line="360" w:lineRule="auto"/>
              <w:ind w:right="0"/>
              <w:jc w:val="center"/>
              <w:rPr>
                <w:rFonts w:hint="default" w:ascii="Times New Roman" w:hAnsi="Times New Roman" w:eastAsia="宋体" w:cs="Times New Roman"/>
                <w:color w:val="auto"/>
                <w:sz w:val="24"/>
                <w:szCs w:val="21"/>
                <w:highlight w:val="none"/>
                <w:vertAlign w:val="baseline"/>
                <w:lang w:val="en-US" w:eastAsia="zh-CN" w:bidi="ar-SA"/>
              </w:rPr>
            </w:pPr>
            <w:r>
              <w:rPr>
                <w:rFonts w:hint="eastAsia" w:ascii="Times New Roman" w:hAnsi="Times New Roman" w:cs="Times New Roman"/>
                <w:color w:val="auto"/>
                <w:sz w:val="24"/>
                <w:szCs w:val="21"/>
                <w:highlight w:val="none"/>
                <w:vertAlign w:val="baseline"/>
                <w:lang w:val="en-US" w:eastAsia="zh-CN" w:bidi="ar-SA"/>
              </w:rPr>
              <w:t>1</w:t>
            </w:r>
          </w:p>
        </w:tc>
        <w:tc>
          <w:tcPr>
            <w:tcW w:w="3915" w:type="dxa"/>
            <w:vAlign w:val="center"/>
          </w:tcPr>
          <w:p w14:paraId="1964927C">
            <w:pPr>
              <w:pStyle w:val="353"/>
              <w:keepNext w:val="0"/>
              <w:keepLines w:val="0"/>
              <w:pageBreakBefore w:val="0"/>
              <w:widowControl w:val="0"/>
              <w:spacing w:after="0" w:line="360" w:lineRule="auto"/>
              <w:ind w:right="0"/>
              <w:jc w:val="center"/>
              <w:rPr>
                <w:rFonts w:hint="eastAsia" w:ascii="Times New Roman" w:hAnsi="Times New Roman" w:eastAsia="宋体" w:cs="Times New Roman"/>
                <w:color w:val="auto"/>
                <w:sz w:val="24"/>
                <w:szCs w:val="21"/>
                <w:highlight w:val="none"/>
                <w:vertAlign w:val="baseline"/>
                <w:lang w:val="en-US" w:eastAsia="zh-CN" w:bidi="ar-SA"/>
              </w:rPr>
            </w:pPr>
            <w:r>
              <w:rPr>
                <w:rFonts w:hint="eastAsia" w:ascii="Times New Roman" w:hAnsi="Times New Roman" w:eastAsia="宋体" w:cs="Times New Roman"/>
                <w:color w:val="auto"/>
                <w:sz w:val="24"/>
                <w:szCs w:val="21"/>
                <w:highlight w:val="none"/>
                <w:vertAlign w:val="baseline"/>
                <w:lang w:val="en-US" w:eastAsia="zh-CN" w:bidi="ar-SA"/>
              </w:rPr>
              <w:t>文书印刷彩色一体机</w:t>
            </w:r>
          </w:p>
        </w:tc>
        <w:tc>
          <w:tcPr>
            <w:tcW w:w="2400" w:type="dxa"/>
            <w:vAlign w:val="center"/>
          </w:tcPr>
          <w:p w14:paraId="4F3051DF">
            <w:pPr>
              <w:pStyle w:val="353"/>
              <w:keepNext w:val="0"/>
              <w:keepLines w:val="0"/>
              <w:pageBreakBefore w:val="0"/>
              <w:widowControl w:val="0"/>
              <w:spacing w:after="0" w:line="360" w:lineRule="auto"/>
              <w:ind w:right="0"/>
              <w:jc w:val="center"/>
              <w:rPr>
                <w:rFonts w:hint="eastAsia" w:ascii="Times New Roman" w:hAnsi="Times New Roman" w:eastAsia="宋体" w:cs="Times New Roman"/>
                <w:color w:val="auto"/>
                <w:sz w:val="24"/>
                <w:szCs w:val="21"/>
                <w:highlight w:val="none"/>
                <w:vertAlign w:val="baseline"/>
                <w:lang w:val="en-US" w:eastAsia="zh-CN" w:bidi="ar-SA"/>
              </w:rPr>
            </w:pPr>
            <w:r>
              <w:rPr>
                <w:rFonts w:hint="eastAsia" w:ascii="Times New Roman" w:hAnsi="Times New Roman" w:cs="Times New Roman"/>
                <w:color w:val="auto"/>
                <w:sz w:val="24"/>
                <w:szCs w:val="21"/>
                <w:highlight w:val="none"/>
                <w:vertAlign w:val="baseline"/>
                <w:lang w:val="en-US" w:eastAsia="zh-CN" w:bidi="ar-SA"/>
              </w:rPr>
              <w:t>1</w:t>
            </w:r>
            <w:r>
              <w:rPr>
                <w:rFonts w:hint="eastAsia" w:ascii="Times New Roman" w:hAnsi="Times New Roman" w:eastAsia="宋体" w:cs="Times New Roman"/>
                <w:color w:val="auto"/>
                <w:sz w:val="24"/>
                <w:szCs w:val="21"/>
                <w:highlight w:val="none"/>
                <w:vertAlign w:val="baseline"/>
                <w:lang w:val="en-US" w:eastAsia="zh-CN" w:bidi="ar-SA"/>
              </w:rPr>
              <w:t>台</w:t>
            </w:r>
          </w:p>
        </w:tc>
        <w:tc>
          <w:tcPr>
            <w:tcW w:w="1747" w:type="dxa"/>
            <w:vAlign w:val="center"/>
          </w:tcPr>
          <w:p w14:paraId="6FDE5755">
            <w:pPr>
              <w:pStyle w:val="353"/>
              <w:keepNext w:val="0"/>
              <w:keepLines w:val="0"/>
              <w:pageBreakBefore w:val="0"/>
              <w:widowControl w:val="0"/>
              <w:spacing w:after="0" w:line="360" w:lineRule="auto"/>
              <w:ind w:right="0"/>
              <w:jc w:val="center"/>
              <w:rPr>
                <w:rFonts w:hint="eastAsia" w:ascii="Times New Roman" w:hAnsi="Times New Roman" w:cs="Times New Roman"/>
                <w:color w:val="auto"/>
                <w:sz w:val="24"/>
                <w:szCs w:val="21"/>
                <w:highlight w:val="none"/>
                <w:vertAlign w:val="baseline"/>
                <w:lang w:val="en-US" w:eastAsia="zh-CN" w:bidi="ar-SA"/>
              </w:rPr>
            </w:pPr>
          </w:p>
        </w:tc>
      </w:tr>
    </w:tbl>
    <w:p w14:paraId="74756CC1">
      <w:pPr>
        <w:pStyle w:val="353"/>
        <w:keepNext w:val="0"/>
        <w:keepLines w:val="0"/>
        <w:pageBreakBefore w:val="0"/>
        <w:widowControl w:val="0"/>
        <w:spacing w:line="360" w:lineRule="auto"/>
        <w:ind w:right="0" w:firstLine="480"/>
        <w:rPr>
          <w:rFonts w:hint="eastAsia" w:ascii="Times New Roman" w:hAnsi="Times New Roman" w:eastAsia="宋体" w:cs="Times New Roman"/>
          <w:b/>
          <w:bCs/>
          <w:color w:val="auto"/>
          <w:sz w:val="24"/>
          <w:szCs w:val="21"/>
          <w:highlight w:val="none"/>
          <w:lang w:val="en-US" w:eastAsia="zh-CN" w:bidi="ar-SA"/>
        </w:rPr>
      </w:pPr>
      <w:r>
        <w:rPr>
          <w:rFonts w:hint="eastAsia" w:ascii="Times New Roman" w:hAnsi="Times New Roman" w:cs="Times New Roman"/>
          <w:b/>
          <w:bCs/>
          <w:color w:val="auto"/>
          <w:sz w:val="24"/>
          <w:szCs w:val="21"/>
          <w:highlight w:val="none"/>
          <w:lang w:val="en-US" w:eastAsia="zh-CN" w:bidi="ar-SA"/>
        </w:rPr>
        <w:t>（一）技术参数要求：</w:t>
      </w:r>
    </w:p>
    <w:p w14:paraId="25CD286E">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1.能实现彩色数码印刷，彩色复印+彩色打印+彩色扫描。</w:t>
      </w:r>
    </w:p>
    <w:p w14:paraId="4A94DC9A">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★2.复印和打印速度：全彩色A4单面≥140页每分钟。</w:t>
      </w:r>
      <w:r>
        <w:rPr>
          <w:rFonts w:hint="eastAsia" w:ascii="Times New Roman" w:hAnsi="Times New Roman" w:cs="Times New Roman"/>
          <w:b/>
          <w:bCs/>
          <w:color w:val="auto"/>
          <w:sz w:val="24"/>
          <w:szCs w:val="21"/>
          <w:highlight w:val="none"/>
          <w:lang w:val="en-US" w:eastAsia="zh-CN" w:bidi="ar-SA"/>
        </w:rPr>
        <w:t>（提供相关证明材料）</w:t>
      </w:r>
    </w:p>
    <w:p w14:paraId="4BDFD537">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★3.打印质量：采用油墨印刷原理（非激光显影原理），打印分辨率精细模式：≥600dpi。</w:t>
      </w:r>
      <w:r>
        <w:rPr>
          <w:rFonts w:hint="eastAsia" w:ascii="Times New Roman" w:hAnsi="Times New Roman" w:eastAsia="宋体" w:cs="Times New Roman"/>
          <w:b/>
          <w:bCs/>
          <w:color w:val="auto"/>
          <w:sz w:val="24"/>
          <w:szCs w:val="21"/>
          <w:highlight w:val="none"/>
          <w:lang w:val="en-US" w:eastAsia="zh-CN" w:bidi="ar-SA"/>
        </w:rPr>
        <w:t>（提供相关证明材料）</w:t>
      </w:r>
    </w:p>
    <w:p w14:paraId="65036D94">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4.打印区域：</w:t>
      </w:r>
      <w:bookmarkStart w:id="391" w:name="_Hlk211327767"/>
      <w:r>
        <w:rPr>
          <w:rFonts w:hint="eastAsia" w:ascii="Times New Roman" w:hAnsi="Times New Roman" w:eastAsia="宋体" w:cs="Times New Roman"/>
          <w:color w:val="auto"/>
          <w:sz w:val="24"/>
          <w:szCs w:val="21"/>
          <w:highlight w:val="none"/>
          <w:lang w:val="en-US" w:eastAsia="zh-CN" w:bidi="ar-SA"/>
        </w:rPr>
        <w:t>≥</w:t>
      </w:r>
      <w:bookmarkEnd w:id="391"/>
      <w:r>
        <w:rPr>
          <w:rFonts w:hint="eastAsia" w:ascii="Times New Roman" w:hAnsi="Times New Roman" w:eastAsia="宋体" w:cs="Times New Roman"/>
          <w:color w:val="auto"/>
          <w:sz w:val="24"/>
          <w:szCs w:val="21"/>
          <w:highlight w:val="none"/>
          <w:lang w:val="en-US" w:eastAsia="zh-CN" w:bidi="ar-SA"/>
        </w:rPr>
        <w:t>310mm×535mm。</w:t>
      </w:r>
    </w:p>
    <w:p w14:paraId="4F8FB55C">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5.墨水类型：文件红色、青色、黄色和黑色；墨水容量：≥1000ml；符合国家档案局耐久字迹标准。</w:t>
      </w:r>
    </w:p>
    <w:p w14:paraId="572D6828">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6.扫描：</w:t>
      </w:r>
    </w:p>
    <w:p w14:paraId="0401A94A">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▲（1）彩色双扫描头扫描仪，速度≥100面/分钟；</w:t>
      </w:r>
    </w:p>
    <w:p w14:paraId="4EC83ECB">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▲（2）最高分辨率：600×600dpi，可扫描至电脑、电子邮件；</w:t>
      </w:r>
    </w:p>
    <w:p w14:paraId="731DD373">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▲（3）扫描格式：至少支持TIFF、JPEG、PDF</w:t>
      </w:r>
      <w:r>
        <w:rPr>
          <w:rFonts w:hint="default" w:ascii="Times New Roman" w:hAnsi="Times New Roman" w:eastAsia="宋体" w:cs="Times New Roman"/>
          <w:color w:val="auto"/>
          <w:sz w:val="24"/>
          <w:szCs w:val="21"/>
          <w:highlight w:val="none"/>
          <w:lang w:val="en-US" w:eastAsia="zh-CN" w:bidi="ar-SA"/>
        </w:rPr>
        <w:t>/A</w:t>
      </w:r>
      <w:r>
        <w:rPr>
          <w:rFonts w:hint="eastAsia" w:ascii="Times New Roman" w:hAnsi="Times New Roman" w:eastAsia="宋体" w:cs="Times New Roman"/>
          <w:color w:val="auto"/>
          <w:sz w:val="24"/>
          <w:szCs w:val="21"/>
          <w:highlight w:val="none"/>
          <w:lang w:val="en-US" w:eastAsia="zh-CN" w:bidi="ar-SA"/>
        </w:rPr>
        <w:t>。</w:t>
      </w:r>
    </w:p>
    <w:p w14:paraId="5A45DD95">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7.纸张尺寸范围：340mm×550mm至90mm×148mm。</w:t>
      </w:r>
    </w:p>
    <w:p w14:paraId="4552923E">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8.内存：≥4G，硬盘：≥500G。</w:t>
      </w:r>
    </w:p>
    <w:p w14:paraId="0BC12AB2">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9.适用纸张重量：50gsm至200gsm。</w:t>
      </w:r>
    </w:p>
    <w:p w14:paraId="0C8F9DCC">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10.供纸容量：≥2000张。</w:t>
      </w:r>
    </w:p>
    <w:p w14:paraId="7CA5583F">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11.环保要求：印刷过程不会产生高温、臭氧及有毒、有害气体。</w:t>
      </w:r>
    </w:p>
    <w:p w14:paraId="6E37717A">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12.设备能够适应5天*12小时不停机连续工作。</w:t>
      </w:r>
    </w:p>
    <w:p w14:paraId="60095A9E">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13.装订：能实现角订、8K和A3边订、打孔和骑马（鞍式）装订。</w:t>
      </w:r>
    </w:p>
    <w:p w14:paraId="61E63EA1">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w:t>
      </w:r>
      <w:r>
        <w:rPr>
          <w:rFonts w:hint="eastAsia" w:ascii="Times New Roman" w:hAnsi="Times New Roman" w:eastAsia="宋体" w:cs="Times New Roman"/>
          <w:color w:val="auto"/>
          <w:sz w:val="24"/>
          <w:szCs w:val="21"/>
          <w:highlight w:val="none"/>
          <w:lang w:val="en-US" w:eastAsia="zh-CN" w:bidi="ar-SA"/>
        </w:rPr>
        <w:t>14.骑马钉制作</w:t>
      </w:r>
      <w:bookmarkStart w:id="392" w:name="_Hlk211327943"/>
      <w:r>
        <w:rPr>
          <w:rFonts w:hint="eastAsia" w:ascii="Times New Roman" w:hAnsi="Times New Roman" w:eastAsia="宋体" w:cs="Times New Roman"/>
          <w:color w:val="auto"/>
          <w:sz w:val="24"/>
          <w:szCs w:val="21"/>
          <w:highlight w:val="none"/>
          <w:lang w:val="en-US" w:eastAsia="zh-CN" w:bidi="ar-SA"/>
        </w:rPr>
        <w:t>≥</w:t>
      </w:r>
      <w:bookmarkEnd w:id="392"/>
      <w:r>
        <w:rPr>
          <w:rFonts w:hint="default" w:ascii="Times New Roman" w:hAnsi="Times New Roman" w:eastAsia="宋体" w:cs="Times New Roman"/>
          <w:color w:val="auto"/>
          <w:sz w:val="24"/>
          <w:szCs w:val="21"/>
          <w:highlight w:val="none"/>
          <w:lang w:val="en-US" w:eastAsia="zh-CN" w:bidi="ar-SA"/>
        </w:rPr>
        <w:t>20</w:t>
      </w:r>
      <w:r>
        <w:rPr>
          <w:rFonts w:hint="eastAsia" w:ascii="Times New Roman" w:hAnsi="Times New Roman" w:eastAsia="宋体" w:cs="Times New Roman"/>
          <w:color w:val="auto"/>
          <w:sz w:val="24"/>
          <w:szCs w:val="21"/>
          <w:highlight w:val="none"/>
          <w:lang w:val="en-US" w:eastAsia="zh-CN" w:bidi="ar-SA"/>
        </w:rPr>
        <w:t>张（</w:t>
      </w:r>
      <w:r>
        <w:rPr>
          <w:rFonts w:hint="default" w:ascii="Times New Roman" w:hAnsi="Times New Roman" w:eastAsia="宋体" w:cs="Times New Roman"/>
          <w:color w:val="auto"/>
          <w:sz w:val="24"/>
          <w:szCs w:val="21"/>
          <w:highlight w:val="none"/>
          <w:lang w:val="en-US" w:eastAsia="zh-CN" w:bidi="ar-SA"/>
        </w:rPr>
        <w:t>8</w:t>
      </w:r>
      <w:r>
        <w:rPr>
          <w:rFonts w:hint="eastAsia" w:ascii="Times New Roman" w:hAnsi="Times New Roman" w:eastAsia="宋体" w:cs="Times New Roman"/>
          <w:color w:val="auto"/>
          <w:sz w:val="24"/>
          <w:szCs w:val="21"/>
          <w:highlight w:val="none"/>
          <w:lang w:val="en-US" w:eastAsia="zh-CN" w:bidi="ar-SA"/>
        </w:rPr>
        <w:t>0页码），平钉、角钉制作≥100张。</w:t>
      </w:r>
    </w:p>
    <w:p w14:paraId="58FDA185">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15.收纸部分：具有电子自动分页、错位堆叠功能。</w:t>
      </w:r>
    </w:p>
    <w:p w14:paraId="152A4EE6">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16.装订文档：一台设备彩色化一次性输出成册。</w:t>
      </w:r>
    </w:p>
    <w:p w14:paraId="13219065">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17.设备组成应包括主机、进稿器、装订器。</w:t>
      </w:r>
    </w:p>
    <w:p w14:paraId="09AD2712">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★18.集中印务管理：</w:t>
      </w:r>
    </w:p>
    <w:p w14:paraId="52C08FBD">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（1）兼容电子签章系统，具备传统数字化工作流程基础功能。</w:t>
      </w:r>
    </w:p>
    <w:p w14:paraId="40573A53">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（2）产品模型：以工艺模板为中心，最大可能简化用户的操作。</w:t>
      </w:r>
    </w:p>
    <w:p w14:paraId="6D6554DF">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（3）全自动流程工作模式：根据工艺模板，自动适配打印设备，自动对用户作业进行拼版、可变数据合成、格栅化处理。</w:t>
      </w:r>
    </w:p>
    <w:p w14:paraId="6375DD3B">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（4）可变数据应用：具备基于工艺模板的可变数据设计系统。</w:t>
      </w:r>
    </w:p>
    <w:p w14:paraId="3BB501C4">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（5）多种任务提交方式：具备网页打印、虚拟打印机等不同的打印方式。</w:t>
      </w:r>
    </w:p>
    <w:p w14:paraId="2A11942C">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（6）可配置的多</w:t>
      </w:r>
      <w:bookmarkStart w:id="393" w:name="OLE_LINK3"/>
      <w:bookmarkStart w:id="394" w:name="OLE_LINK1"/>
      <w:bookmarkStart w:id="395" w:name="OLE_LINK2"/>
      <w:r>
        <w:rPr>
          <w:rFonts w:hint="eastAsia" w:ascii="Times New Roman" w:hAnsi="Times New Roman" w:eastAsia="宋体" w:cs="Times New Roman"/>
          <w:color w:val="auto"/>
          <w:sz w:val="24"/>
          <w:szCs w:val="21"/>
          <w:highlight w:val="none"/>
          <w:lang w:val="en-US" w:eastAsia="zh-CN" w:bidi="ar-SA"/>
        </w:rPr>
        <w:t>RIP处理器</w:t>
      </w:r>
      <w:bookmarkEnd w:id="393"/>
      <w:bookmarkEnd w:id="394"/>
      <w:bookmarkEnd w:id="395"/>
      <w:r>
        <w:rPr>
          <w:rFonts w:hint="eastAsia" w:ascii="Times New Roman" w:hAnsi="Times New Roman" w:eastAsia="宋体" w:cs="Times New Roman"/>
          <w:color w:val="auto"/>
          <w:sz w:val="24"/>
          <w:szCs w:val="21"/>
          <w:highlight w:val="none"/>
          <w:lang w:val="en-US" w:eastAsia="zh-CN" w:bidi="ar-SA"/>
        </w:rPr>
        <w:t>及末端VDP合成处理器，适合多数字印刷机高速生产要求。</w:t>
      </w:r>
    </w:p>
    <w:p w14:paraId="7F6E18E6">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（7）可针对喷墨印刷机的色彩/文字/图形渲染进行优化。</w:t>
      </w:r>
    </w:p>
    <w:p w14:paraId="3DBE233F">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（8）具有用户文档审核打印功能。</w:t>
      </w:r>
    </w:p>
    <w:p w14:paraId="425AECBF">
      <w:pPr>
        <w:pStyle w:val="353"/>
        <w:keepNext w:val="0"/>
        <w:keepLines w:val="0"/>
        <w:pageBreakBefore w:val="0"/>
        <w:widowControl w:val="0"/>
        <w:spacing w:line="360" w:lineRule="auto"/>
        <w:ind w:right="0" w:firstLine="480"/>
        <w:rPr>
          <w:rFonts w:hint="default"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（9）对接国产操作系统，B/S架构。</w:t>
      </w:r>
    </w:p>
    <w:p w14:paraId="37BE051A">
      <w:pPr>
        <w:pStyle w:val="353"/>
        <w:keepNext w:val="0"/>
        <w:keepLines w:val="0"/>
        <w:pageBreakBefore w:val="0"/>
        <w:widowControl w:val="0"/>
        <w:spacing w:line="360" w:lineRule="auto"/>
        <w:ind w:right="0" w:firstLine="480"/>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（提供相关证明材料）</w:t>
      </w:r>
    </w:p>
    <w:p w14:paraId="1D52DE66">
      <w:pPr>
        <w:pStyle w:val="353"/>
        <w:keepNext w:val="0"/>
        <w:keepLines w:val="0"/>
        <w:pageBreakBefore w:val="0"/>
        <w:widowControl w:val="0"/>
        <w:spacing w:line="360" w:lineRule="auto"/>
        <w:ind w:right="0" w:firstLine="480"/>
        <w:rPr>
          <w:rFonts w:hint="eastAsia" w:ascii="Times New Roman" w:hAnsi="Times New Roman" w:eastAsia="宋体" w:cs="Times New Roman"/>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w:t>
      </w:r>
      <w:r>
        <w:rPr>
          <w:rFonts w:hint="eastAsia" w:ascii="Times New Roman" w:hAnsi="Times New Roman" w:eastAsia="宋体" w:cs="Times New Roman"/>
          <w:color w:val="auto"/>
          <w:sz w:val="24"/>
          <w:szCs w:val="21"/>
          <w:highlight w:val="none"/>
          <w:lang w:val="en-US" w:eastAsia="zh-CN" w:bidi="ar-SA"/>
        </w:rPr>
        <w:t>19.原厂质保3年/300万张，中标后提供设备原厂质保服务承诺函。</w:t>
      </w:r>
    </w:p>
    <w:p w14:paraId="2BFCB8B6">
      <w:pPr>
        <w:pStyle w:val="353"/>
        <w:keepNext w:val="0"/>
        <w:keepLines w:val="0"/>
        <w:pageBreakBefore w:val="0"/>
        <w:widowControl w:val="0"/>
        <w:spacing w:line="360" w:lineRule="auto"/>
        <w:ind w:right="0" w:firstLine="480"/>
        <w:rPr>
          <w:rFonts w:hint="eastAsia" w:ascii="Times New Roman" w:hAnsi="Times New Roman" w:eastAsia="宋体" w:cs="Times New Roman"/>
          <w:b/>
          <w:bCs/>
          <w:color w:val="auto"/>
          <w:sz w:val="24"/>
          <w:szCs w:val="21"/>
          <w:highlight w:val="none"/>
          <w:lang w:val="en-US" w:eastAsia="zh-CN" w:bidi="ar-SA"/>
        </w:rPr>
      </w:pPr>
      <w:r>
        <w:rPr>
          <w:rFonts w:hint="eastAsia" w:ascii="Times New Roman" w:hAnsi="Times New Roman" w:eastAsia="宋体" w:cs="Times New Roman"/>
          <w:b/>
          <w:bCs/>
          <w:color w:val="auto"/>
          <w:sz w:val="24"/>
          <w:szCs w:val="21"/>
          <w:highlight w:val="none"/>
          <w:lang w:val="en-US" w:eastAsia="zh-CN" w:bidi="ar-SA"/>
        </w:rPr>
        <w:t>注：★部分为实质性要求，不接受负偏离。否则，作为无效标处理。</w:t>
      </w:r>
    </w:p>
    <w:p w14:paraId="4B7A2E04">
      <w:pPr>
        <w:pStyle w:val="353"/>
        <w:keepNext w:val="0"/>
        <w:keepLines w:val="0"/>
        <w:pageBreakBefore w:val="0"/>
        <w:widowControl w:val="0"/>
        <w:spacing w:line="360" w:lineRule="auto"/>
        <w:ind w:right="0" w:firstLine="482"/>
        <w:rPr>
          <w:rFonts w:hint="eastAsia"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b/>
          <w:bCs/>
          <w:color w:val="auto"/>
          <w:sz w:val="24"/>
          <w:szCs w:val="21"/>
          <w:highlight w:val="none"/>
          <w:lang w:val="en-US" w:eastAsia="zh-CN" w:bidi="ar-SA"/>
        </w:rPr>
        <w:t>五、</w:t>
      </w:r>
      <w:r>
        <w:rPr>
          <w:rFonts w:hint="eastAsia" w:ascii="Times New Roman" w:hAnsi="Times New Roman" w:cs="Times New Roman"/>
          <w:b/>
          <w:bCs/>
          <w:color w:val="auto"/>
          <w:sz w:val="24"/>
          <w:szCs w:val="21"/>
          <w:highlight w:val="none"/>
          <w:lang w:val="en-US" w:eastAsia="zh-CN" w:bidi="ar-SA"/>
        </w:rPr>
        <w:t>培训</w:t>
      </w:r>
      <w:r>
        <w:rPr>
          <w:rFonts w:hint="eastAsia" w:ascii="Times New Roman" w:hAnsi="Times New Roman" w:eastAsia="宋体" w:cs="Times New Roman"/>
          <w:b/>
          <w:bCs/>
          <w:color w:val="auto"/>
          <w:sz w:val="24"/>
          <w:szCs w:val="21"/>
          <w:highlight w:val="none"/>
          <w:lang w:val="en-US" w:eastAsia="zh-CN" w:bidi="ar-SA"/>
        </w:rPr>
        <w:t>要求</w:t>
      </w:r>
    </w:p>
    <w:p w14:paraId="6CBE2D64">
      <w:pPr>
        <w:pStyle w:val="353"/>
        <w:keepNext w:val="0"/>
        <w:keepLines w:val="0"/>
        <w:pageBreakBefore w:val="0"/>
        <w:widowControl w:val="0"/>
        <w:spacing w:line="360" w:lineRule="auto"/>
        <w:ind w:right="0" w:firstLine="482"/>
        <w:rPr>
          <w:rFonts w:hint="eastAsia"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根据该项目提供符合采购人情况的培训服务方案。包括培训内容、培训时间、培训地点、培训目标、培训人数、培训方法等。要求：人员的操作培训和售后培训以及采购人所需的技术支持。承诺完善、具体合理、服务时间长、有明确、具体可行的培训方案和措施，保证采购人能熟练操作和正常使用、具有技术支持的能力并且有明确、合理、可行的支持方案。</w:t>
      </w:r>
    </w:p>
    <w:p w14:paraId="11D390DB">
      <w:pPr>
        <w:pStyle w:val="353"/>
        <w:keepNext w:val="0"/>
        <w:keepLines w:val="0"/>
        <w:pageBreakBefore w:val="0"/>
        <w:widowControl w:val="0"/>
        <w:spacing w:line="360" w:lineRule="auto"/>
        <w:ind w:right="0" w:firstLine="482"/>
        <w:rPr>
          <w:rFonts w:hint="eastAsia" w:ascii="Times New Roman" w:hAnsi="Times New Roman" w:eastAsia="宋体" w:cs="Times New Roman"/>
          <w:b/>
          <w:bCs/>
          <w:color w:val="auto"/>
          <w:sz w:val="24"/>
          <w:szCs w:val="21"/>
          <w:highlight w:val="none"/>
          <w:lang w:val="en-US" w:eastAsia="zh-CN" w:bidi="ar-SA"/>
        </w:rPr>
      </w:pPr>
      <w:r>
        <w:rPr>
          <w:rFonts w:hint="eastAsia" w:ascii="Times New Roman" w:hAnsi="Times New Roman" w:eastAsia="宋体" w:cs="Times New Roman"/>
          <w:b/>
          <w:bCs/>
          <w:color w:val="auto"/>
          <w:sz w:val="24"/>
          <w:szCs w:val="21"/>
          <w:highlight w:val="none"/>
          <w:lang w:val="en-US" w:eastAsia="zh-CN" w:bidi="ar-SA"/>
        </w:rPr>
        <w:t>六、</w:t>
      </w:r>
      <w:r>
        <w:rPr>
          <w:rFonts w:hint="eastAsia" w:ascii="Times New Roman" w:hAnsi="Times New Roman" w:cs="Times New Roman"/>
          <w:b/>
          <w:bCs/>
          <w:color w:val="auto"/>
          <w:sz w:val="24"/>
          <w:szCs w:val="21"/>
          <w:highlight w:val="none"/>
          <w:lang w:val="en-US" w:eastAsia="zh-CN" w:bidi="ar-SA"/>
        </w:rPr>
        <w:t>售后</w:t>
      </w:r>
      <w:r>
        <w:rPr>
          <w:rFonts w:hint="eastAsia" w:ascii="Times New Roman" w:hAnsi="Times New Roman" w:eastAsia="宋体" w:cs="Times New Roman"/>
          <w:b/>
          <w:bCs/>
          <w:color w:val="auto"/>
          <w:sz w:val="24"/>
          <w:szCs w:val="21"/>
          <w:highlight w:val="none"/>
          <w:lang w:val="en-US" w:eastAsia="zh-CN" w:bidi="ar-SA"/>
        </w:rPr>
        <w:t>要求</w:t>
      </w:r>
    </w:p>
    <w:p w14:paraId="4FF8D138">
      <w:pPr>
        <w:pStyle w:val="353"/>
        <w:keepNext w:val="0"/>
        <w:keepLines w:val="0"/>
        <w:pageBreakBefore w:val="0"/>
        <w:widowControl w:val="0"/>
        <w:spacing w:line="360" w:lineRule="auto"/>
        <w:ind w:right="0" w:firstLine="480"/>
        <w:rPr>
          <w:rFonts w:hint="eastAsia"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1、中标人对所售出的产品实行三包：售后服务期限为</w:t>
      </w:r>
      <w:r>
        <w:rPr>
          <w:rFonts w:hint="eastAsia" w:ascii="Times New Roman" w:hAnsi="Times New Roman" w:cs="Times New Roman"/>
          <w:color w:val="auto"/>
          <w:sz w:val="24"/>
          <w:szCs w:val="21"/>
          <w:highlight w:val="none"/>
          <w:lang w:val="en-US" w:eastAsia="zh-CN" w:bidi="ar-SA"/>
        </w:rPr>
        <w:t>3</w:t>
      </w:r>
      <w:r>
        <w:rPr>
          <w:rFonts w:hint="eastAsia" w:ascii="Times New Roman" w:hAnsi="Times New Roman" w:eastAsia="宋体" w:cs="Times New Roman"/>
          <w:color w:val="auto"/>
          <w:sz w:val="24"/>
          <w:szCs w:val="21"/>
          <w:highlight w:val="none"/>
          <w:lang w:val="en-US" w:eastAsia="zh-CN" w:bidi="ar-SA"/>
        </w:rPr>
        <w:t>年/300万张（自验收合格之日起计算），即产品在正常使用情况下发生质量问题时，供方应按使用方的要求，负责对产品实行包修、包换、包退。</w:t>
      </w:r>
    </w:p>
    <w:p w14:paraId="36930809">
      <w:pPr>
        <w:pStyle w:val="353"/>
        <w:keepNext w:val="0"/>
        <w:keepLines w:val="0"/>
        <w:pageBreakBefore w:val="0"/>
        <w:widowControl w:val="0"/>
        <w:spacing w:line="360" w:lineRule="auto"/>
        <w:ind w:right="0" w:firstLine="480"/>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2、供方应</w:t>
      </w:r>
      <w:r>
        <w:rPr>
          <w:rFonts w:hint="eastAsia" w:ascii="Times New Roman" w:hAnsi="Times New Roman" w:eastAsia="宋体" w:cs="Times New Roman"/>
          <w:color w:val="000000"/>
          <w:sz w:val="24"/>
          <w:szCs w:val="21"/>
          <w:highlight w:val="none"/>
          <w:lang w:val="en-US" w:eastAsia="zh-CN" w:bidi="ar-SA"/>
        </w:rPr>
        <w:t>严格按照标书的有关规定提供合格商品，保证货物为全新、未使用的原装正品，货物上均有合格证，包括品牌的有关标志；一旦发生质量问题，中标人需在8小时内响应，并保证在接到通知24小时内到现场进行更换或退货，费用由中标人负责。如中标人在接到通知工作日的24小时内没有答复或处理问题，则视为中标人承认质量问题并承担由此而发生的一切费用。</w:t>
      </w:r>
    </w:p>
    <w:p w14:paraId="53C618D8">
      <w:pPr>
        <w:pStyle w:val="353"/>
        <w:keepNext w:val="0"/>
        <w:keepLines w:val="0"/>
        <w:pageBreakBefore w:val="0"/>
        <w:widowControl w:val="0"/>
        <w:spacing w:line="360" w:lineRule="auto"/>
        <w:ind w:right="0" w:firstLine="482"/>
        <w:rPr>
          <w:rFonts w:hint="eastAsia" w:ascii="Times New Roman" w:hAnsi="Times New Roman" w:eastAsia="宋体" w:cs="Times New Roman"/>
          <w:b/>
          <w:bCs/>
          <w:color w:val="000000"/>
          <w:sz w:val="24"/>
          <w:szCs w:val="21"/>
          <w:highlight w:val="none"/>
          <w:lang w:val="en-US" w:eastAsia="zh-CN" w:bidi="ar-SA"/>
        </w:rPr>
      </w:pPr>
      <w:r>
        <w:rPr>
          <w:rFonts w:hint="eastAsia" w:ascii="Times New Roman" w:hAnsi="Times New Roman" w:eastAsia="宋体" w:cs="Times New Roman"/>
          <w:b/>
          <w:bCs/>
          <w:color w:val="000000"/>
          <w:sz w:val="24"/>
          <w:szCs w:val="21"/>
          <w:highlight w:val="none"/>
          <w:lang w:val="en-US" w:eastAsia="zh-CN" w:bidi="ar-SA"/>
        </w:rPr>
        <w:t>七、验收要求</w:t>
      </w:r>
    </w:p>
    <w:p w14:paraId="1C30B6C6">
      <w:pPr>
        <w:pStyle w:val="353"/>
        <w:keepNext w:val="0"/>
        <w:keepLines w:val="0"/>
        <w:pageBreakBefore w:val="0"/>
        <w:widowControl w:val="0"/>
        <w:spacing w:line="360" w:lineRule="auto"/>
        <w:ind w:right="0" w:firstLine="480"/>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1、投标人货物送达后，采购方对其数量、规格、运输保存方式等进行检查验收，如不合格应无条件退货或换货。</w:t>
      </w:r>
    </w:p>
    <w:p w14:paraId="4AE4F533">
      <w:pPr>
        <w:pStyle w:val="353"/>
        <w:keepNext w:val="0"/>
        <w:keepLines w:val="0"/>
        <w:pageBreakBefore w:val="0"/>
        <w:widowControl w:val="0"/>
        <w:spacing w:line="360" w:lineRule="auto"/>
        <w:ind w:right="0" w:firstLine="480"/>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2、若因中标人原因造成无法验收通过的，采购人将拒绝付款，并追究中标人的违约责任。</w:t>
      </w:r>
    </w:p>
    <w:p w14:paraId="12899BAE">
      <w:pPr>
        <w:pStyle w:val="353"/>
        <w:keepNext w:val="0"/>
        <w:keepLines w:val="0"/>
        <w:pageBreakBefore w:val="0"/>
        <w:widowControl w:val="0"/>
        <w:spacing w:line="360" w:lineRule="auto"/>
        <w:ind w:right="0" w:firstLine="480"/>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3、合同履行期满，中标人向采购人提交项目验收技术资料</w:t>
      </w:r>
      <w:r>
        <w:rPr>
          <w:rFonts w:hint="eastAsia" w:ascii="Times New Roman" w:hAnsi="Times New Roman" w:cs="Times New Roman"/>
          <w:color w:val="000000"/>
          <w:sz w:val="24"/>
          <w:szCs w:val="21"/>
          <w:highlight w:val="none"/>
          <w:lang w:val="en-US" w:eastAsia="zh-CN" w:bidi="ar-SA"/>
        </w:rPr>
        <w:t>以及验收申请单</w:t>
      </w:r>
      <w:r>
        <w:rPr>
          <w:rFonts w:hint="eastAsia" w:ascii="Times New Roman" w:hAnsi="Times New Roman" w:eastAsia="宋体" w:cs="Times New Roman"/>
          <w:color w:val="000000"/>
          <w:sz w:val="24"/>
          <w:szCs w:val="21"/>
          <w:highlight w:val="none"/>
          <w:lang w:val="en-US" w:eastAsia="zh-CN" w:bidi="ar-SA"/>
        </w:rPr>
        <w:t>，采购人收到</w:t>
      </w:r>
      <w:r>
        <w:rPr>
          <w:rFonts w:hint="eastAsia" w:ascii="Times New Roman" w:hAnsi="Times New Roman" w:cs="Times New Roman"/>
          <w:color w:val="000000"/>
          <w:sz w:val="24"/>
          <w:szCs w:val="21"/>
          <w:highlight w:val="none"/>
          <w:lang w:val="en-US" w:eastAsia="zh-CN" w:bidi="ar-SA"/>
        </w:rPr>
        <w:t>验收</w:t>
      </w:r>
      <w:r>
        <w:rPr>
          <w:rFonts w:hint="eastAsia" w:ascii="Times New Roman" w:hAnsi="Times New Roman" w:eastAsia="宋体" w:cs="Times New Roman"/>
          <w:color w:val="000000"/>
          <w:sz w:val="24"/>
          <w:szCs w:val="21"/>
          <w:highlight w:val="none"/>
          <w:lang w:val="en-US" w:eastAsia="zh-CN" w:bidi="ar-SA"/>
        </w:rPr>
        <w:t>申请后3个工作日内组织验收</w:t>
      </w:r>
      <w:r>
        <w:rPr>
          <w:rFonts w:hint="eastAsia" w:ascii="Times New Roman" w:hAnsi="Times New Roman" w:cs="Times New Roman"/>
          <w:color w:val="000000"/>
          <w:sz w:val="24"/>
          <w:szCs w:val="21"/>
          <w:highlight w:val="none"/>
          <w:lang w:val="en-US" w:eastAsia="zh-CN" w:bidi="ar-SA"/>
        </w:rPr>
        <w:t>，验收合格后付款</w:t>
      </w:r>
      <w:r>
        <w:rPr>
          <w:rFonts w:hint="eastAsia" w:ascii="Times New Roman" w:hAnsi="Times New Roman" w:eastAsia="宋体" w:cs="Times New Roman"/>
          <w:color w:val="000000"/>
          <w:sz w:val="24"/>
          <w:szCs w:val="21"/>
          <w:highlight w:val="none"/>
          <w:lang w:val="en-US" w:eastAsia="zh-CN" w:bidi="ar-SA"/>
        </w:rPr>
        <w:t>。</w:t>
      </w:r>
    </w:p>
    <w:p w14:paraId="799AEBD9">
      <w:pPr>
        <w:pStyle w:val="353"/>
        <w:keepNext w:val="0"/>
        <w:keepLines w:val="0"/>
        <w:pageBreakBefore w:val="0"/>
        <w:widowControl w:val="0"/>
        <w:spacing w:line="360" w:lineRule="auto"/>
        <w:ind w:right="0" w:firstLine="482"/>
        <w:rPr>
          <w:rFonts w:hint="eastAsia" w:ascii="Times New Roman" w:hAnsi="Times New Roman" w:eastAsia="宋体" w:cs="Times New Roman"/>
          <w:b/>
          <w:bCs/>
          <w:color w:val="000000"/>
          <w:sz w:val="24"/>
          <w:szCs w:val="21"/>
          <w:highlight w:val="none"/>
          <w:lang w:val="en-US" w:eastAsia="zh-CN" w:bidi="ar-SA"/>
        </w:rPr>
      </w:pPr>
      <w:r>
        <w:rPr>
          <w:rFonts w:hint="eastAsia" w:ascii="Times New Roman" w:hAnsi="Times New Roman" w:eastAsia="宋体" w:cs="Times New Roman"/>
          <w:b/>
          <w:bCs/>
          <w:color w:val="000000"/>
          <w:sz w:val="24"/>
          <w:szCs w:val="21"/>
          <w:highlight w:val="none"/>
          <w:lang w:val="en-US" w:eastAsia="zh-CN" w:bidi="ar-SA"/>
        </w:rPr>
        <w:t>八、项目实施要求</w:t>
      </w:r>
    </w:p>
    <w:p w14:paraId="513BE414">
      <w:pPr>
        <w:pStyle w:val="353"/>
        <w:keepNext w:val="0"/>
        <w:keepLines w:val="0"/>
        <w:pageBreakBefore w:val="0"/>
        <w:widowControl w:val="0"/>
        <w:spacing w:line="360" w:lineRule="auto"/>
        <w:ind w:right="0" w:firstLine="480"/>
        <w:rPr>
          <w:rFonts w:hint="eastAsia" w:ascii="Times New Roman" w:hAnsi="Times New Roman" w:eastAsia="宋体" w:cs="Times New Roman"/>
          <w:b w:val="0"/>
          <w:bCs w:val="0"/>
          <w:color w:val="000000"/>
          <w:sz w:val="24"/>
          <w:szCs w:val="21"/>
          <w:highlight w:val="none"/>
          <w:lang w:val="en-US" w:eastAsia="zh-CN" w:bidi="ar-SA"/>
        </w:rPr>
      </w:pPr>
      <w:r>
        <w:rPr>
          <w:rFonts w:hint="eastAsia" w:ascii="Times New Roman" w:hAnsi="Times New Roman" w:eastAsia="宋体" w:cs="Times New Roman"/>
          <w:b w:val="0"/>
          <w:bCs w:val="0"/>
          <w:color w:val="000000"/>
          <w:sz w:val="24"/>
          <w:szCs w:val="21"/>
          <w:highlight w:val="none"/>
          <w:lang w:val="en-US" w:eastAsia="zh-CN" w:bidi="ar-SA"/>
        </w:rPr>
        <w:t>投标人应在投标文件中提供完备的项目实施方案，包含系统实施需求、实施计划与进度、质量保证、进度实施计划、系统故障及应急处理措施、安全审查和保密要求，风险预防及控制措施方案等。</w:t>
      </w:r>
    </w:p>
    <w:p w14:paraId="793CEEF1">
      <w:pPr>
        <w:pStyle w:val="353"/>
        <w:keepNext w:val="0"/>
        <w:keepLines w:val="0"/>
        <w:pageBreakBefore w:val="0"/>
        <w:widowControl w:val="0"/>
        <w:spacing w:line="360" w:lineRule="auto"/>
        <w:ind w:right="0" w:firstLine="482"/>
        <w:rPr>
          <w:rFonts w:hint="eastAsia" w:ascii="Times New Roman" w:hAnsi="Times New Roman" w:eastAsia="宋体" w:cs="Times New Roman"/>
          <w:b/>
          <w:bCs/>
          <w:color w:val="000000"/>
          <w:sz w:val="24"/>
          <w:szCs w:val="21"/>
          <w:highlight w:val="none"/>
          <w:lang w:val="en-US" w:eastAsia="zh-CN" w:bidi="ar-SA"/>
        </w:rPr>
      </w:pPr>
      <w:r>
        <w:rPr>
          <w:rFonts w:hint="eastAsia" w:ascii="Times New Roman" w:hAnsi="Times New Roman" w:eastAsia="宋体" w:cs="Times New Roman"/>
          <w:b/>
          <w:bCs/>
          <w:color w:val="000000"/>
          <w:sz w:val="24"/>
          <w:szCs w:val="21"/>
          <w:highlight w:val="none"/>
          <w:lang w:val="en-US" w:eastAsia="zh-CN" w:bidi="ar-SA"/>
        </w:rPr>
        <w:t>九、节能环保要求</w:t>
      </w:r>
    </w:p>
    <w:p w14:paraId="5D83A528">
      <w:pPr>
        <w:pStyle w:val="353"/>
        <w:keepNext w:val="0"/>
        <w:keepLines w:val="0"/>
        <w:pageBreakBefore w:val="0"/>
        <w:widowControl w:val="0"/>
        <w:spacing w:line="360" w:lineRule="auto"/>
        <w:ind w:right="0" w:firstLine="480"/>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p>
    <w:p w14:paraId="1FD9FF53">
      <w:pPr>
        <w:pStyle w:val="353"/>
        <w:keepNext w:val="0"/>
        <w:keepLines w:val="0"/>
        <w:pageBreakBefore w:val="0"/>
        <w:widowControl w:val="0"/>
        <w:spacing w:line="360" w:lineRule="auto"/>
        <w:ind w:right="0" w:firstLine="480"/>
        <w:rPr>
          <w:rFonts w:hint="eastAsia" w:ascii="Times New Roman" w:hAnsi="Times New Roman" w:eastAsia="宋体" w:cs="Times New Roman"/>
          <w:b/>
          <w:bCs/>
          <w:color w:val="000000"/>
          <w:sz w:val="24"/>
          <w:szCs w:val="21"/>
          <w:highlight w:val="none"/>
          <w:lang w:val="en-US" w:eastAsia="zh-CN" w:bidi="ar-SA"/>
        </w:rPr>
      </w:pPr>
      <w:r>
        <w:rPr>
          <w:rFonts w:hint="eastAsia" w:ascii="Times New Roman" w:hAnsi="Times New Roman" w:eastAsia="宋体" w:cs="Times New Roman"/>
          <w:b/>
          <w:bCs/>
          <w:color w:val="000000"/>
          <w:sz w:val="24"/>
          <w:szCs w:val="21"/>
          <w:highlight w:val="none"/>
          <w:lang w:val="en-US" w:eastAsia="zh-CN" w:bidi="ar-SA"/>
        </w:rPr>
        <w:t>十、商品包装环保要求</w:t>
      </w:r>
    </w:p>
    <w:p w14:paraId="51F7EFD9">
      <w:pPr>
        <w:pStyle w:val="353"/>
        <w:keepNext w:val="0"/>
        <w:keepLines w:val="0"/>
        <w:pageBreakBefore w:val="0"/>
        <w:widowControl w:val="0"/>
        <w:spacing w:line="360" w:lineRule="auto"/>
        <w:ind w:right="0" w:firstLine="480"/>
        <w:rPr>
          <w:rFonts w:hint="eastAsia" w:ascii="Times New Roman" w:hAnsi="Times New Roman" w:eastAsia="宋体" w:cs="Times New Roman"/>
          <w:color w:val="000000"/>
          <w:sz w:val="24"/>
          <w:szCs w:val="21"/>
          <w:highlight w:val="none"/>
          <w:lang w:val="en-US" w:eastAsia="zh-CN" w:bidi="ar-SA"/>
        </w:rPr>
      </w:pPr>
      <w:r>
        <w:rPr>
          <w:rFonts w:hint="eastAsia" w:ascii="Times New Roman" w:hAnsi="Times New Roman" w:eastAsia="宋体" w:cs="Times New Roman"/>
          <w:color w:val="000000"/>
          <w:sz w:val="24"/>
          <w:szCs w:val="21"/>
          <w:highlight w:val="none"/>
          <w:lang w:val="en-US" w:eastAsia="zh-CN" w:bidi="ar-SA"/>
        </w:rPr>
        <w:t xml:space="preserve">1、商品包装层数不得超过 3 层，空隙率不大于 40%； </w:t>
      </w:r>
    </w:p>
    <w:p w14:paraId="26B3D1E3">
      <w:pPr>
        <w:pStyle w:val="353"/>
        <w:keepNext w:val="0"/>
        <w:keepLines w:val="0"/>
        <w:pageBreakBefore w:val="0"/>
        <w:widowControl w:val="0"/>
        <w:spacing w:line="360" w:lineRule="auto"/>
        <w:ind w:right="0" w:firstLine="480"/>
        <w:rPr>
          <w:rFonts w:hint="eastAsia"/>
          <w:color w:val="000000"/>
          <w:sz w:val="24"/>
          <w:szCs w:val="24"/>
          <w:highlight w:val="none"/>
        </w:rPr>
      </w:pPr>
      <w:r>
        <w:rPr>
          <w:rFonts w:hint="eastAsia" w:ascii="Times New Roman" w:hAnsi="Times New Roman" w:eastAsia="宋体" w:cs="Times New Roman"/>
          <w:color w:val="000000"/>
          <w:sz w:val="24"/>
          <w:szCs w:val="21"/>
          <w:highlight w:val="none"/>
          <w:lang w:val="en-US" w:eastAsia="zh-CN" w:bidi="ar-SA"/>
        </w:rPr>
        <w:t>2、商品包装尽可能使用单一材质的包装材料，如因功能需求必需</w:t>
      </w:r>
      <w:r>
        <w:rPr>
          <w:rFonts w:hint="eastAsia"/>
          <w:color w:val="000000"/>
          <w:sz w:val="24"/>
          <w:szCs w:val="24"/>
          <w:highlight w:val="none"/>
        </w:rPr>
        <w:t xml:space="preserve">使用不同材质，不同材质间应便于分离； </w:t>
      </w:r>
    </w:p>
    <w:p w14:paraId="73E5E629">
      <w:pPr>
        <w:spacing w:line="560" w:lineRule="exact"/>
        <w:ind w:firstLine="480"/>
        <w:rPr>
          <w:rFonts w:hint="eastAsia"/>
          <w:color w:val="000000"/>
          <w:sz w:val="24"/>
          <w:szCs w:val="24"/>
          <w:highlight w:val="none"/>
        </w:rPr>
      </w:pPr>
      <w:r>
        <w:rPr>
          <w:rFonts w:hint="eastAsia"/>
          <w:color w:val="000000"/>
          <w:sz w:val="24"/>
          <w:szCs w:val="24"/>
          <w:highlight w:val="none"/>
        </w:rPr>
        <w:t xml:space="preserve">3、商品包装中铅、汞、镉、六价铬的总含量应不大于100mg/kg； </w:t>
      </w:r>
    </w:p>
    <w:p w14:paraId="63026A1F">
      <w:pPr>
        <w:spacing w:line="560" w:lineRule="exact"/>
        <w:ind w:firstLine="480"/>
        <w:rPr>
          <w:rFonts w:hint="eastAsia"/>
          <w:color w:val="000000"/>
          <w:sz w:val="24"/>
          <w:szCs w:val="24"/>
          <w:highlight w:val="none"/>
        </w:rPr>
      </w:pPr>
      <w:r>
        <w:rPr>
          <w:rFonts w:hint="eastAsia"/>
          <w:color w:val="000000"/>
          <w:sz w:val="24"/>
          <w:szCs w:val="24"/>
          <w:highlight w:val="none"/>
        </w:rPr>
        <w:t xml:space="preserve">4、商品包装印刷使用的油墨中挥发性有机化合物(VOCs) 含量应不大于 5%（以重量计）； </w:t>
      </w:r>
    </w:p>
    <w:p w14:paraId="0450CCC1">
      <w:pPr>
        <w:spacing w:line="560" w:lineRule="exact"/>
        <w:ind w:firstLine="480"/>
        <w:rPr>
          <w:rFonts w:hint="eastAsia"/>
          <w:color w:val="000000"/>
          <w:sz w:val="24"/>
          <w:szCs w:val="24"/>
          <w:highlight w:val="none"/>
        </w:rPr>
      </w:pPr>
      <w:r>
        <w:rPr>
          <w:rFonts w:hint="eastAsia"/>
          <w:color w:val="000000"/>
          <w:sz w:val="24"/>
          <w:szCs w:val="24"/>
          <w:highlight w:val="none"/>
        </w:rPr>
        <w:t xml:space="preserve">5、塑料材质商品包装上呈现的印刷颜色不得超过6色； </w:t>
      </w:r>
    </w:p>
    <w:p w14:paraId="3E3E1F66">
      <w:pPr>
        <w:spacing w:line="560" w:lineRule="exact"/>
        <w:ind w:firstLine="480"/>
        <w:rPr>
          <w:rFonts w:hint="eastAsia"/>
          <w:color w:val="000000"/>
          <w:sz w:val="24"/>
          <w:szCs w:val="24"/>
          <w:highlight w:val="none"/>
        </w:rPr>
      </w:pPr>
      <w:r>
        <w:rPr>
          <w:rFonts w:hint="eastAsia"/>
          <w:color w:val="000000"/>
          <w:sz w:val="24"/>
          <w:szCs w:val="24"/>
          <w:highlight w:val="none"/>
        </w:rPr>
        <w:t xml:space="preserve">6、纸质商品包装应使用75%以上的可再生纤维原料生产； </w:t>
      </w:r>
    </w:p>
    <w:p w14:paraId="1F7DEC73">
      <w:pPr>
        <w:spacing w:line="560" w:lineRule="exact"/>
        <w:ind w:firstLine="480"/>
        <w:rPr>
          <w:rFonts w:hint="eastAsia"/>
          <w:color w:val="000000"/>
          <w:sz w:val="24"/>
          <w:szCs w:val="24"/>
          <w:highlight w:val="none"/>
        </w:rPr>
      </w:pPr>
      <w:r>
        <w:rPr>
          <w:rFonts w:hint="eastAsia"/>
          <w:color w:val="000000"/>
          <w:sz w:val="24"/>
          <w:szCs w:val="24"/>
          <w:highlight w:val="none"/>
        </w:rPr>
        <w:t xml:space="preserve">7、木质商品包装的原料应来源于可持续性森林。 </w:t>
      </w:r>
    </w:p>
    <w:p w14:paraId="4710894A">
      <w:pPr>
        <w:spacing w:line="560" w:lineRule="exact"/>
        <w:ind w:firstLine="480"/>
        <w:rPr>
          <w:rFonts w:hint="eastAsia"/>
          <w:color w:val="000000"/>
          <w:sz w:val="24"/>
          <w:szCs w:val="24"/>
          <w:highlight w:val="none"/>
        </w:rPr>
      </w:pPr>
      <w:r>
        <w:rPr>
          <w:rFonts w:hint="eastAsia"/>
          <w:color w:val="000000"/>
          <w:sz w:val="24"/>
          <w:szCs w:val="24"/>
          <w:highlight w:val="none"/>
        </w:rPr>
        <w:t>注：检测方法 1.商品包装中重金属（铅、汞、镉、六价铬）总量的检测按照 GB/T 10004-2008《包装用塑料复合膜、袋干法复合、挤出复合》规定的方法进行。2.商品包装印刷使用的油墨中挥发性有机化合物(VOCs) 的检测按照 GB/T 23986-2009《色漆和清漆挥发性有机化合物(VOC)含量的测定气相色谱法》规定的方法。</w:t>
      </w:r>
    </w:p>
    <w:p w14:paraId="4590008B">
      <w:pPr>
        <w:spacing w:line="560" w:lineRule="exact"/>
        <w:ind w:firstLine="482"/>
        <w:rPr>
          <w:rFonts w:hint="eastAsia"/>
          <w:b/>
          <w:bCs/>
          <w:color w:val="000000"/>
          <w:sz w:val="24"/>
          <w:szCs w:val="24"/>
          <w:highlight w:val="none"/>
        </w:rPr>
      </w:pPr>
      <w:r>
        <w:rPr>
          <w:rFonts w:hint="eastAsia"/>
          <w:b/>
          <w:bCs/>
          <w:color w:val="000000"/>
          <w:sz w:val="24"/>
          <w:szCs w:val="24"/>
          <w:highlight w:val="none"/>
        </w:rPr>
        <w:t>十</w:t>
      </w:r>
      <w:r>
        <w:rPr>
          <w:rFonts w:hint="eastAsia"/>
          <w:b/>
          <w:bCs/>
          <w:color w:val="000000"/>
          <w:sz w:val="24"/>
          <w:szCs w:val="24"/>
          <w:highlight w:val="none"/>
          <w:lang w:eastAsia="zh-CN"/>
        </w:rPr>
        <w:t>一</w:t>
      </w:r>
      <w:r>
        <w:rPr>
          <w:rFonts w:hint="eastAsia"/>
          <w:b/>
          <w:bCs/>
          <w:color w:val="000000"/>
          <w:sz w:val="24"/>
          <w:szCs w:val="24"/>
          <w:highlight w:val="none"/>
        </w:rPr>
        <w:t>、快递包装环保要求</w:t>
      </w:r>
    </w:p>
    <w:p w14:paraId="1D00469C">
      <w:pPr>
        <w:spacing w:line="560" w:lineRule="exact"/>
        <w:ind w:firstLine="480"/>
        <w:rPr>
          <w:rFonts w:hint="eastAsia"/>
          <w:color w:val="000000"/>
          <w:sz w:val="24"/>
          <w:szCs w:val="24"/>
          <w:highlight w:val="none"/>
        </w:rPr>
      </w:pPr>
      <w:r>
        <w:rPr>
          <w:rFonts w:hint="eastAsia"/>
          <w:color w:val="000000"/>
          <w:sz w:val="24"/>
          <w:szCs w:val="24"/>
          <w:highlight w:val="none"/>
        </w:rPr>
        <w:t>1、快递包装中重金属（铅、汞、镉、六价铬）总量应不大于100mg/kg；</w:t>
      </w:r>
    </w:p>
    <w:p w14:paraId="15EB01F0">
      <w:pPr>
        <w:spacing w:line="560" w:lineRule="exact"/>
        <w:ind w:firstLine="480"/>
        <w:rPr>
          <w:rFonts w:hint="eastAsia"/>
          <w:color w:val="000000"/>
          <w:sz w:val="24"/>
          <w:szCs w:val="24"/>
          <w:highlight w:val="none"/>
        </w:rPr>
      </w:pPr>
      <w:r>
        <w:rPr>
          <w:rFonts w:hint="eastAsia"/>
          <w:color w:val="000000"/>
          <w:sz w:val="24"/>
          <w:szCs w:val="24"/>
          <w:highlight w:val="none"/>
        </w:rPr>
        <w:t>2、快递包装印刷使用的油墨中不应添加邻苯二甲酸酯，其挥发性有机化合物(VOCs)含量应不大于5%（以重量计）；</w:t>
      </w:r>
    </w:p>
    <w:p w14:paraId="6F15AB89">
      <w:pPr>
        <w:spacing w:line="560" w:lineRule="exact"/>
        <w:ind w:firstLine="480"/>
        <w:rPr>
          <w:rFonts w:hint="eastAsia"/>
          <w:color w:val="000000"/>
          <w:sz w:val="24"/>
          <w:szCs w:val="24"/>
          <w:highlight w:val="none"/>
        </w:rPr>
      </w:pPr>
      <w:r>
        <w:rPr>
          <w:rFonts w:hint="eastAsia"/>
          <w:color w:val="000000"/>
          <w:sz w:val="24"/>
          <w:szCs w:val="24"/>
          <w:highlight w:val="none"/>
        </w:rPr>
        <w:t>3、快递包装中使用纸基材的包装材料，纸基材中的有机氯的含量应不大于150 mg/kg；</w:t>
      </w:r>
    </w:p>
    <w:p w14:paraId="7A3631F6">
      <w:pPr>
        <w:spacing w:line="560" w:lineRule="exact"/>
        <w:ind w:firstLine="480"/>
        <w:rPr>
          <w:rFonts w:hint="eastAsia"/>
          <w:color w:val="000000"/>
          <w:sz w:val="24"/>
          <w:szCs w:val="24"/>
          <w:highlight w:val="none"/>
        </w:rPr>
      </w:pPr>
      <w:r>
        <w:rPr>
          <w:rFonts w:hint="eastAsia"/>
          <w:color w:val="000000"/>
          <w:sz w:val="24"/>
          <w:szCs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447D4109">
      <w:pPr>
        <w:spacing w:line="560" w:lineRule="exact"/>
        <w:ind w:firstLine="480"/>
        <w:rPr>
          <w:rFonts w:hint="eastAsia"/>
          <w:color w:val="000000"/>
          <w:sz w:val="24"/>
          <w:szCs w:val="24"/>
          <w:highlight w:val="none"/>
        </w:rPr>
      </w:pPr>
      <w:r>
        <w:rPr>
          <w:rFonts w:hint="eastAsia"/>
          <w:color w:val="000000"/>
          <w:sz w:val="24"/>
          <w:szCs w:val="24"/>
          <w:highlight w:val="none"/>
        </w:rPr>
        <w:t>5、快递中使用的塑料包装袋不得使用聚氯乙烯作为原料，且原料应为单一材质制成，生物分解率大于60%；</w:t>
      </w:r>
    </w:p>
    <w:p w14:paraId="67EABE0E">
      <w:pPr>
        <w:spacing w:line="560" w:lineRule="exact"/>
        <w:ind w:firstLine="480"/>
        <w:rPr>
          <w:rFonts w:hint="eastAsia"/>
          <w:color w:val="000000"/>
          <w:sz w:val="24"/>
          <w:szCs w:val="24"/>
          <w:highlight w:val="none"/>
        </w:rPr>
      </w:pPr>
      <w:r>
        <w:rPr>
          <w:rFonts w:hint="eastAsia"/>
          <w:color w:val="000000"/>
          <w:sz w:val="24"/>
          <w:szCs w:val="24"/>
          <w:highlight w:val="none"/>
        </w:rPr>
        <w:t>6、快递中使用的充气类填充物不得使用聚氯乙烯作为原料，且原料为单一材质制成，生物分解率大于60%；</w:t>
      </w:r>
    </w:p>
    <w:p w14:paraId="399E06AE">
      <w:pPr>
        <w:spacing w:line="560" w:lineRule="exact"/>
        <w:ind w:firstLine="480"/>
        <w:rPr>
          <w:rFonts w:hint="eastAsia"/>
          <w:color w:val="000000"/>
          <w:sz w:val="24"/>
          <w:szCs w:val="24"/>
          <w:highlight w:val="none"/>
        </w:rPr>
      </w:pPr>
      <w:r>
        <w:rPr>
          <w:rFonts w:hint="eastAsia"/>
          <w:color w:val="000000"/>
          <w:sz w:val="24"/>
          <w:szCs w:val="24"/>
          <w:highlight w:val="none"/>
        </w:rPr>
        <w:t>7、快递中使用的集装袋应为单一材质制成，其重复使用次数应不小于80次；</w:t>
      </w:r>
    </w:p>
    <w:p w14:paraId="1FA83900">
      <w:pPr>
        <w:spacing w:line="560" w:lineRule="exact"/>
        <w:ind w:firstLine="480"/>
        <w:rPr>
          <w:rFonts w:hint="eastAsia"/>
          <w:color w:val="000000"/>
          <w:sz w:val="24"/>
          <w:szCs w:val="24"/>
          <w:highlight w:val="none"/>
        </w:rPr>
      </w:pPr>
      <w:r>
        <w:rPr>
          <w:rFonts w:hint="eastAsia"/>
          <w:color w:val="000000"/>
          <w:sz w:val="24"/>
          <w:szCs w:val="24"/>
          <w:highlight w:val="none"/>
        </w:rPr>
        <w:t>8、快递中应使用幅宽不大于45mm 的生物降解胶带；</w:t>
      </w:r>
    </w:p>
    <w:p w14:paraId="0697DE28">
      <w:pPr>
        <w:spacing w:line="560" w:lineRule="exact"/>
        <w:ind w:firstLine="480"/>
        <w:rPr>
          <w:rFonts w:hint="eastAsia"/>
          <w:color w:val="000000"/>
          <w:sz w:val="24"/>
          <w:szCs w:val="24"/>
          <w:highlight w:val="none"/>
        </w:rPr>
      </w:pPr>
      <w:r>
        <w:rPr>
          <w:rFonts w:hint="eastAsia"/>
          <w:color w:val="000000"/>
          <w:sz w:val="24"/>
          <w:szCs w:val="24"/>
          <w:highlight w:val="none"/>
        </w:rPr>
        <w:t>9、快递包装中不得使用溶剂型胶粘剂；</w:t>
      </w:r>
    </w:p>
    <w:p w14:paraId="696B90B3">
      <w:pPr>
        <w:spacing w:line="560" w:lineRule="exact"/>
        <w:ind w:firstLine="480"/>
        <w:rPr>
          <w:rFonts w:hint="eastAsia"/>
          <w:color w:val="000000"/>
          <w:sz w:val="24"/>
          <w:szCs w:val="24"/>
          <w:highlight w:val="none"/>
        </w:rPr>
      </w:pPr>
      <w:r>
        <w:rPr>
          <w:rFonts w:hint="eastAsia"/>
          <w:color w:val="000000"/>
          <w:sz w:val="24"/>
          <w:szCs w:val="24"/>
          <w:highlight w:val="none"/>
        </w:rPr>
        <w:t>10、快递应使用电子面单；</w:t>
      </w:r>
    </w:p>
    <w:p w14:paraId="4E1D6B0E">
      <w:pPr>
        <w:spacing w:line="560" w:lineRule="exact"/>
        <w:ind w:firstLine="480"/>
        <w:rPr>
          <w:rFonts w:hint="eastAsia"/>
          <w:color w:val="000000"/>
          <w:sz w:val="24"/>
          <w:szCs w:val="24"/>
          <w:highlight w:val="none"/>
        </w:rPr>
      </w:pPr>
      <w:r>
        <w:rPr>
          <w:rFonts w:hint="eastAsia"/>
          <w:color w:val="000000"/>
          <w:sz w:val="24"/>
          <w:szCs w:val="24"/>
          <w:highlight w:val="none"/>
        </w:rPr>
        <w:t>11、直接使用商品包装作为快递包装的商品，其商品包装满足《商品包装政府采购需求标准（试行）》即可；</w:t>
      </w:r>
    </w:p>
    <w:p w14:paraId="47991C87">
      <w:pPr>
        <w:spacing w:line="560" w:lineRule="exact"/>
        <w:ind w:firstLine="480"/>
        <w:rPr>
          <w:rFonts w:hint="eastAsia"/>
          <w:color w:val="000000"/>
          <w:sz w:val="24"/>
          <w:szCs w:val="24"/>
          <w:highlight w:val="none"/>
        </w:rPr>
      </w:pPr>
      <w:r>
        <w:rPr>
          <w:rFonts w:hint="eastAsia"/>
          <w:color w:val="000000"/>
          <w:sz w:val="24"/>
          <w:szCs w:val="24"/>
          <w:highlight w:val="none"/>
        </w:rPr>
        <w:t>12、快递包装产品质量和封装方式应符合相关国家或行业标准技术指标要求。</w:t>
      </w:r>
    </w:p>
    <w:p w14:paraId="047BCC2C">
      <w:pPr>
        <w:pStyle w:val="215"/>
        <w:jc w:val="both"/>
        <w:rPr>
          <w:rFonts w:hint="eastAsia" w:ascii="Times New Roman" w:eastAsia="黑体"/>
          <w:bCs/>
          <w:color w:val="000000"/>
          <w:sz w:val="44"/>
          <w:highlight w:val="none"/>
        </w:rPr>
      </w:pPr>
      <w:bookmarkStart w:id="396" w:name="_Toc120614281"/>
      <w:r>
        <w:rPr>
          <w:rFonts w:hint="eastAsia" w:ascii="Times New Roman" w:eastAsia="黑体"/>
          <w:bCs/>
          <w:color w:val="000000"/>
          <w:sz w:val="44"/>
          <w:highlight w:val="none"/>
        </w:rPr>
        <w:br w:type="page" w:clear="all"/>
      </w:r>
    </w:p>
    <w:p w14:paraId="7AB62036">
      <w:pPr>
        <w:pStyle w:val="215"/>
        <w:spacing w:line="560" w:lineRule="exact"/>
        <w:rPr>
          <w:rFonts w:hint="eastAsia" w:ascii="Times New Roman" w:eastAsia="黑体"/>
          <w:bCs/>
          <w:color w:val="000000"/>
          <w:sz w:val="44"/>
          <w:highlight w:val="none"/>
        </w:rPr>
      </w:pPr>
      <w:bookmarkStart w:id="397" w:name="_Toc21003"/>
      <w:r>
        <w:rPr>
          <w:rFonts w:hint="eastAsia" w:ascii="Times New Roman" w:eastAsia="黑体"/>
          <w:bCs/>
          <w:color w:val="000000"/>
          <w:sz w:val="44"/>
          <w:highlight w:val="none"/>
        </w:rPr>
        <w:t xml:space="preserve">第五章  </w:t>
      </w:r>
      <w:r>
        <w:rPr>
          <w:rFonts w:hint="eastAsia" w:ascii="Times New Roman" w:eastAsia="黑体"/>
          <w:b/>
          <w:bCs/>
          <w:color w:val="000000"/>
          <w:sz w:val="44"/>
          <w:highlight w:val="none"/>
        </w:rPr>
        <w:t>评标方法与评标标准</w:t>
      </w:r>
      <w:bookmarkEnd w:id="397"/>
    </w:p>
    <w:p w14:paraId="33E528DD">
      <w:pPr>
        <w:spacing w:line="560" w:lineRule="exact"/>
        <w:rPr>
          <w:rFonts w:hint="eastAsia" w:eastAsia="仿宋_GB2312"/>
          <w:color w:val="000000"/>
          <w:sz w:val="24"/>
          <w:highlight w:val="none"/>
        </w:rPr>
      </w:pPr>
      <w:r>
        <w:rPr>
          <w:rFonts w:hint="eastAsia" w:eastAsia="仿宋_GB2312"/>
          <w:b/>
          <w:color w:val="000000"/>
          <w:sz w:val="28"/>
          <w:szCs w:val="22"/>
          <w:highlight w:val="none"/>
        </w:rPr>
        <w:t>一、资格审查。</w:t>
      </w:r>
      <w:r>
        <w:rPr>
          <w:rFonts w:hint="eastAsia"/>
          <w:color w:val="000000"/>
          <w:sz w:val="24"/>
          <w:highlight w:val="none"/>
        </w:rPr>
        <w:t>资格审查人员按照下列指标对各投标人的资格进行审查，未通过审查的为无效标，不参与评标。</w:t>
      </w:r>
    </w:p>
    <w:tbl>
      <w:tblPr>
        <w:tblStyle w:val="28"/>
        <w:tblW w:w="5016"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505"/>
        <w:gridCol w:w="4507"/>
      </w:tblGrid>
      <w:tr w14:paraId="3FC0DC1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499" w:type="dxa"/>
            <w:noWrap w:val="0"/>
            <w:vAlign w:val="center"/>
          </w:tcPr>
          <w:p w14:paraId="284F7621">
            <w:pPr>
              <w:jc w:val="center"/>
              <w:rPr>
                <w:color w:val="000000"/>
                <w:szCs w:val="22"/>
                <w:highlight w:val="none"/>
              </w:rPr>
            </w:pPr>
            <w:r>
              <w:rPr>
                <w:color w:val="000000"/>
                <w:szCs w:val="22"/>
                <w:highlight w:val="none"/>
              </w:rPr>
              <w:t>资格审查因素</w:t>
            </w:r>
          </w:p>
        </w:tc>
        <w:tc>
          <w:tcPr>
            <w:tcW w:w="2500" w:type="dxa"/>
            <w:noWrap w:val="0"/>
            <w:vAlign w:val="center"/>
          </w:tcPr>
          <w:p w14:paraId="7570C56C">
            <w:pPr>
              <w:jc w:val="center"/>
              <w:rPr>
                <w:color w:val="000000"/>
                <w:szCs w:val="22"/>
                <w:highlight w:val="none"/>
              </w:rPr>
            </w:pPr>
            <w:r>
              <w:rPr>
                <w:color w:val="000000"/>
                <w:szCs w:val="22"/>
                <w:highlight w:val="none"/>
              </w:rPr>
              <w:t>审查标准</w:t>
            </w:r>
          </w:p>
        </w:tc>
      </w:tr>
      <w:tr w14:paraId="04F4DE0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8" w:type="dxa"/>
            <w:noWrap w:val="0"/>
            <w:vAlign w:val="center"/>
          </w:tcPr>
          <w:p w14:paraId="67B0DD6B">
            <w:pPr>
              <w:jc w:val="left"/>
              <w:rPr>
                <w:color w:val="000000"/>
                <w:szCs w:val="22"/>
                <w:highlight w:val="none"/>
              </w:rPr>
            </w:pPr>
            <w:r>
              <w:rPr>
                <w:color w:val="000000"/>
                <w:szCs w:val="22"/>
                <w:highlight w:val="none"/>
              </w:rPr>
              <w:t>投标声明及承诺函</w:t>
            </w:r>
          </w:p>
        </w:tc>
        <w:tc>
          <w:tcPr>
            <w:tcW w:w="4500" w:type="dxa"/>
            <w:noWrap w:val="0"/>
            <w:vAlign w:val="center"/>
          </w:tcPr>
          <w:p w14:paraId="43986639">
            <w:pPr>
              <w:jc w:val="left"/>
              <w:rPr>
                <w:color w:val="000000"/>
                <w:szCs w:val="22"/>
                <w:highlight w:val="none"/>
              </w:rPr>
            </w:pPr>
            <w:r>
              <w:rPr>
                <w:color w:val="000000"/>
                <w:szCs w:val="22"/>
                <w:highlight w:val="none"/>
              </w:rPr>
              <w:t>符合招标文件要求</w:t>
            </w:r>
          </w:p>
        </w:tc>
      </w:tr>
      <w:tr w14:paraId="771DBE7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8" w:type="dxa"/>
            <w:noWrap w:val="0"/>
            <w:vAlign w:val="center"/>
          </w:tcPr>
          <w:p w14:paraId="764ED52B">
            <w:pPr>
              <w:jc w:val="left"/>
              <w:rPr>
                <w:color w:val="000000"/>
                <w:szCs w:val="22"/>
                <w:highlight w:val="none"/>
              </w:rPr>
            </w:pPr>
            <w:r>
              <w:rPr>
                <w:color w:val="000000"/>
                <w:szCs w:val="22"/>
                <w:highlight w:val="none"/>
              </w:rPr>
              <w:t>信用信息</w:t>
            </w:r>
          </w:p>
        </w:tc>
        <w:tc>
          <w:tcPr>
            <w:tcW w:w="4500" w:type="dxa"/>
            <w:noWrap w:val="0"/>
            <w:vAlign w:val="center"/>
          </w:tcPr>
          <w:p w14:paraId="142D95B4">
            <w:pPr>
              <w:jc w:val="left"/>
              <w:rPr>
                <w:color w:val="000000"/>
                <w:szCs w:val="22"/>
                <w:highlight w:val="none"/>
              </w:rPr>
            </w:pPr>
            <w:r>
              <w:rPr>
                <w:color w:val="000000"/>
                <w:szCs w:val="22"/>
                <w:highlight w:val="none"/>
              </w:rPr>
              <w:t>符合招标文件要求</w:t>
            </w:r>
          </w:p>
        </w:tc>
      </w:tr>
      <w:tr w14:paraId="5B0D4A6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98" w:type="dxa"/>
            <w:noWrap w:val="0"/>
            <w:vAlign w:val="center"/>
          </w:tcPr>
          <w:p w14:paraId="77092CA8">
            <w:pPr>
              <w:jc w:val="left"/>
              <w:rPr>
                <w:color w:val="000000"/>
                <w:szCs w:val="22"/>
                <w:highlight w:val="none"/>
              </w:rPr>
            </w:pPr>
            <w:r>
              <w:rPr>
                <w:color w:val="000000"/>
                <w:szCs w:val="22"/>
                <w:highlight w:val="none"/>
              </w:rPr>
              <w:t>联合体投标</w:t>
            </w:r>
          </w:p>
        </w:tc>
        <w:tc>
          <w:tcPr>
            <w:tcW w:w="4500" w:type="dxa"/>
            <w:noWrap w:val="0"/>
            <w:vAlign w:val="center"/>
          </w:tcPr>
          <w:p w14:paraId="1DF45579">
            <w:pPr>
              <w:jc w:val="left"/>
              <w:rPr>
                <w:color w:val="000000"/>
                <w:szCs w:val="22"/>
                <w:highlight w:val="none"/>
              </w:rPr>
            </w:pPr>
            <w:r>
              <w:rPr>
                <w:rFonts w:hint="eastAsia"/>
                <w:color w:val="000000"/>
                <w:szCs w:val="22"/>
                <w:highlight w:val="none"/>
              </w:rPr>
              <w:t>不</w:t>
            </w:r>
            <w:r>
              <w:rPr>
                <w:color w:val="000000"/>
                <w:szCs w:val="22"/>
                <w:highlight w:val="none"/>
              </w:rPr>
              <w:t>接受联合体投标</w:t>
            </w:r>
          </w:p>
        </w:tc>
      </w:tr>
    </w:tbl>
    <w:p w14:paraId="5F041568">
      <w:pPr>
        <w:spacing w:line="560" w:lineRule="exact"/>
        <w:rPr>
          <w:rFonts w:eastAsia="仿宋_GB2312"/>
          <w:color w:val="000000"/>
          <w:sz w:val="24"/>
          <w:highlight w:val="none"/>
        </w:rPr>
      </w:pPr>
      <w:r>
        <w:rPr>
          <w:rFonts w:hint="eastAsia" w:eastAsia="仿宋_GB2312"/>
          <w:b/>
          <w:color w:val="000000"/>
          <w:sz w:val="28"/>
          <w:szCs w:val="22"/>
          <w:highlight w:val="none"/>
        </w:rPr>
        <w:t>二、符合性审查。</w:t>
      </w:r>
      <w:r>
        <w:rPr>
          <w:rFonts w:hint="eastAsia"/>
          <w:color w:val="000000"/>
          <w:sz w:val="24"/>
          <w:highlight w:val="none"/>
        </w:rPr>
        <w:t>评标委员会首先按照下列指标对各投标人的投标文件进行符合性审查，未通过审查的为无效标，不再参与评审。</w:t>
      </w:r>
    </w:p>
    <w:tbl>
      <w:tblPr>
        <w:tblStyle w:val="28"/>
        <w:tblW w:w="503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519"/>
        <w:gridCol w:w="4521"/>
      </w:tblGrid>
      <w:tr w14:paraId="403A650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05" w:type="dxa"/>
            <w:noWrap w:val="0"/>
            <w:vAlign w:val="center"/>
          </w:tcPr>
          <w:p w14:paraId="076C7C4C">
            <w:pPr>
              <w:jc w:val="center"/>
              <w:rPr>
                <w:color w:val="000000"/>
                <w:szCs w:val="22"/>
                <w:highlight w:val="none"/>
              </w:rPr>
            </w:pPr>
            <w:r>
              <w:rPr>
                <w:color w:val="000000"/>
                <w:szCs w:val="22"/>
                <w:highlight w:val="none"/>
              </w:rPr>
              <w:t>符合性审查因素</w:t>
            </w:r>
          </w:p>
        </w:tc>
        <w:tc>
          <w:tcPr>
            <w:tcW w:w="4507" w:type="dxa"/>
            <w:noWrap w:val="0"/>
            <w:vAlign w:val="center"/>
          </w:tcPr>
          <w:p w14:paraId="67BEDF2D">
            <w:pPr>
              <w:jc w:val="center"/>
              <w:rPr>
                <w:color w:val="000000"/>
                <w:szCs w:val="22"/>
                <w:highlight w:val="none"/>
              </w:rPr>
            </w:pPr>
            <w:r>
              <w:rPr>
                <w:color w:val="000000"/>
                <w:szCs w:val="22"/>
                <w:highlight w:val="none"/>
              </w:rPr>
              <w:t>审查标准</w:t>
            </w:r>
          </w:p>
        </w:tc>
      </w:tr>
      <w:tr w14:paraId="7F4C4D9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4505" w:type="dxa"/>
            <w:noWrap w:val="0"/>
            <w:vAlign w:val="center"/>
          </w:tcPr>
          <w:p w14:paraId="1E0FE21C">
            <w:pPr>
              <w:jc w:val="left"/>
              <w:rPr>
                <w:color w:val="000000"/>
                <w:szCs w:val="22"/>
                <w:highlight w:val="none"/>
              </w:rPr>
            </w:pPr>
            <w:r>
              <w:rPr>
                <w:color w:val="000000"/>
                <w:szCs w:val="22"/>
                <w:highlight w:val="none"/>
              </w:rPr>
              <w:t>法定代表人身份证明或授权委托书</w:t>
            </w:r>
          </w:p>
        </w:tc>
        <w:tc>
          <w:tcPr>
            <w:tcW w:w="4507" w:type="dxa"/>
            <w:noWrap w:val="0"/>
            <w:vAlign w:val="center"/>
          </w:tcPr>
          <w:p w14:paraId="083E4994">
            <w:pPr>
              <w:jc w:val="left"/>
              <w:rPr>
                <w:color w:val="000000"/>
                <w:szCs w:val="22"/>
                <w:highlight w:val="none"/>
              </w:rPr>
            </w:pPr>
            <w:r>
              <w:rPr>
                <w:color w:val="000000"/>
                <w:szCs w:val="22"/>
                <w:highlight w:val="none"/>
              </w:rPr>
              <w:t>符合招标文件要求</w:t>
            </w:r>
          </w:p>
        </w:tc>
      </w:tr>
      <w:tr w14:paraId="00194BB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05" w:type="dxa"/>
            <w:noWrap w:val="0"/>
            <w:vAlign w:val="center"/>
          </w:tcPr>
          <w:p w14:paraId="7DA40130">
            <w:pPr>
              <w:jc w:val="left"/>
              <w:rPr>
                <w:color w:val="000000"/>
                <w:szCs w:val="22"/>
                <w:highlight w:val="none"/>
              </w:rPr>
            </w:pPr>
            <w:r>
              <w:rPr>
                <w:color w:val="000000"/>
                <w:szCs w:val="22"/>
                <w:highlight w:val="none"/>
              </w:rPr>
              <w:t>技术标准和要求</w:t>
            </w:r>
          </w:p>
        </w:tc>
        <w:tc>
          <w:tcPr>
            <w:tcW w:w="4507" w:type="dxa"/>
            <w:noWrap w:val="0"/>
            <w:vAlign w:val="center"/>
          </w:tcPr>
          <w:p w14:paraId="5A5510A7">
            <w:pPr>
              <w:jc w:val="left"/>
              <w:rPr>
                <w:color w:val="000000"/>
                <w:szCs w:val="22"/>
                <w:highlight w:val="none"/>
              </w:rPr>
            </w:pPr>
            <w:r>
              <w:rPr>
                <w:color w:val="000000"/>
                <w:szCs w:val="22"/>
                <w:highlight w:val="none"/>
              </w:rPr>
              <w:t>符合招标文件要求</w:t>
            </w:r>
          </w:p>
        </w:tc>
      </w:tr>
      <w:tr w14:paraId="24E95C4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05" w:type="dxa"/>
            <w:noWrap w:val="0"/>
            <w:vAlign w:val="center"/>
          </w:tcPr>
          <w:p w14:paraId="6BE478B3">
            <w:pPr>
              <w:jc w:val="left"/>
              <w:rPr>
                <w:color w:val="000000"/>
                <w:szCs w:val="22"/>
                <w:highlight w:val="none"/>
              </w:rPr>
            </w:pPr>
            <w:r>
              <w:rPr>
                <w:color w:val="000000"/>
                <w:szCs w:val="22"/>
                <w:highlight w:val="none"/>
              </w:rPr>
              <w:t>其他</w:t>
            </w:r>
          </w:p>
        </w:tc>
        <w:tc>
          <w:tcPr>
            <w:tcW w:w="4507" w:type="dxa"/>
            <w:noWrap w:val="0"/>
            <w:vAlign w:val="center"/>
          </w:tcPr>
          <w:p w14:paraId="340573A8">
            <w:pPr>
              <w:jc w:val="left"/>
              <w:rPr>
                <w:color w:val="000000"/>
                <w:szCs w:val="22"/>
                <w:highlight w:val="none"/>
              </w:rPr>
            </w:pPr>
            <w:r>
              <w:rPr>
                <w:color w:val="000000"/>
                <w:szCs w:val="22"/>
                <w:highlight w:val="none"/>
              </w:rPr>
              <w:t>符合招标文件要求</w:t>
            </w:r>
          </w:p>
        </w:tc>
      </w:tr>
    </w:tbl>
    <w:p w14:paraId="6DC9F9AB">
      <w:pPr>
        <w:spacing w:line="500" w:lineRule="exact"/>
        <w:rPr>
          <w:rFonts w:hint="eastAsia" w:eastAsia="仿宋_GB2312"/>
          <w:b/>
          <w:color w:val="000000"/>
          <w:sz w:val="28"/>
          <w:szCs w:val="22"/>
          <w:highlight w:val="none"/>
        </w:rPr>
      </w:pPr>
      <w:r>
        <w:rPr>
          <w:rFonts w:hint="eastAsia" w:eastAsia="仿宋_GB2312"/>
          <w:b/>
          <w:color w:val="000000"/>
          <w:sz w:val="28"/>
          <w:szCs w:val="22"/>
          <w:highlight w:val="none"/>
        </w:rPr>
        <w:t>三、评分办法—综合评分法</w:t>
      </w:r>
    </w:p>
    <w:p w14:paraId="148A9DE3">
      <w:pPr>
        <w:spacing w:line="560" w:lineRule="exact"/>
        <w:ind w:firstLine="482"/>
        <w:rPr>
          <w:rFonts w:hint="eastAsia"/>
          <w:color w:val="000000"/>
          <w:sz w:val="24"/>
          <w:highlight w:val="none"/>
        </w:rPr>
      </w:pPr>
      <w:r>
        <w:rPr>
          <w:rFonts w:hint="eastAsia" w:eastAsia="仿宋_GB2312"/>
          <w:b/>
          <w:color w:val="000000"/>
          <w:sz w:val="24"/>
          <w:highlight w:val="none"/>
        </w:rPr>
        <w:t>（一）评标办法：</w:t>
      </w:r>
      <w:r>
        <w:rPr>
          <w:rFonts w:hint="eastAsia"/>
          <w:color w:val="000000"/>
          <w:sz w:val="24"/>
          <w:highlight w:val="non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1915AD28">
      <w:pPr>
        <w:spacing w:line="560" w:lineRule="exact"/>
        <w:ind w:firstLine="480"/>
        <w:rPr>
          <w:rFonts w:hint="eastAsia"/>
          <w:color w:val="000000"/>
          <w:sz w:val="24"/>
          <w:highlight w:val="none"/>
        </w:rPr>
      </w:pPr>
      <w:r>
        <w:rPr>
          <w:rFonts w:hint="eastAsia"/>
          <w:color w:val="000000"/>
          <w:sz w:val="24"/>
          <w:highlight w:val="none"/>
        </w:rPr>
        <w:t>评标委员会根据评审后投标人排序推荐中标候选人。投标文件满足招标文件全部实质性要求，且评审后排序第一的投标人为第一中标候选人，依次类推。</w:t>
      </w:r>
    </w:p>
    <w:p w14:paraId="55508914">
      <w:pPr>
        <w:spacing w:line="560" w:lineRule="exact"/>
        <w:ind w:firstLine="480"/>
        <w:rPr>
          <w:rFonts w:hint="eastAsia"/>
          <w:color w:val="000000"/>
          <w:sz w:val="24"/>
          <w:highlight w:val="none"/>
        </w:rPr>
      </w:pPr>
      <w:r>
        <w:rPr>
          <w:rFonts w:hint="eastAsia"/>
          <w:color w:val="000000"/>
          <w:sz w:val="24"/>
          <w:highlight w:val="none"/>
        </w:rPr>
        <w:t xml:space="preserve">综合评分保留至小数点后两位。 </w:t>
      </w:r>
    </w:p>
    <w:p w14:paraId="72E036CF">
      <w:pPr>
        <w:spacing w:line="560" w:lineRule="exact"/>
        <w:ind w:firstLine="482"/>
        <w:jc w:val="left"/>
        <w:rPr>
          <w:rFonts w:hint="eastAsia" w:eastAsia="仿宋_GB2312"/>
          <w:color w:val="000000"/>
          <w:sz w:val="24"/>
          <w:highlight w:val="none"/>
        </w:rPr>
      </w:pPr>
      <w:r>
        <w:rPr>
          <w:rFonts w:hint="eastAsia" w:eastAsia="仿宋_GB2312"/>
          <w:b/>
          <w:color w:val="000000"/>
          <w:sz w:val="24"/>
          <w:highlight w:val="none"/>
        </w:rPr>
        <w:t>（二）详细评审。</w:t>
      </w:r>
      <w:r>
        <w:rPr>
          <w:rFonts w:hint="eastAsia"/>
          <w:color w:val="000000"/>
          <w:sz w:val="24"/>
          <w:highlight w:val="none"/>
        </w:rPr>
        <w:t>评标委员会按照招标文件规定的评分标准，对各投标文件进行详细评审打分。评标委员会组长对各评审专家的打分情况进行复核无误后汇总，形成评审报告。</w:t>
      </w:r>
    </w:p>
    <w:p w14:paraId="0BEE79D8">
      <w:pPr>
        <w:rPr>
          <w:rFonts w:hint="eastAsia"/>
          <w:color w:val="000000"/>
          <w:highlight w:val="none"/>
        </w:rPr>
      </w:pPr>
      <w:bookmarkStart w:id="398" w:name="EBe0cfd1035ea44f689f97db50fccddc8b"/>
      <w:r>
        <w:rPr>
          <w:rFonts w:hint="eastAsia"/>
          <w:color w:val="000000"/>
          <w:sz w:val="20"/>
          <w:highlight w:val="none"/>
        </w:rPr>
        <w:t xml:space="preserve"> </w:t>
      </w:r>
      <w:bookmarkEnd w:id="398"/>
    </w:p>
    <w:tbl>
      <w:tblPr>
        <w:tblStyle w:val="28"/>
        <w:tblW w:w="514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1020"/>
        <w:gridCol w:w="1529"/>
        <w:gridCol w:w="1091"/>
        <w:gridCol w:w="5595"/>
      </w:tblGrid>
      <w:tr w14:paraId="623E1FA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541" w:type="dxa"/>
            <w:gridSpan w:val="2"/>
            <w:noWrap w:val="0"/>
            <w:vAlign w:val="center"/>
          </w:tcPr>
          <w:p w14:paraId="46A5BE3B">
            <w:pPr>
              <w:widowControl w:val="0"/>
              <w:spacing w:after="0" w:afterAutospacing="0"/>
              <w:jc w:val="center"/>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评审因素</w:t>
            </w:r>
          </w:p>
        </w:tc>
        <w:tc>
          <w:tcPr>
            <w:tcW w:w="1087" w:type="dxa"/>
            <w:noWrap w:val="0"/>
            <w:vAlign w:val="center"/>
          </w:tcPr>
          <w:p w14:paraId="4A096A24">
            <w:pPr>
              <w:widowControl w:val="0"/>
              <w:spacing w:after="0" w:afterAutospacing="0"/>
              <w:jc w:val="center"/>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分数</w:t>
            </w:r>
          </w:p>
        </w:tc>
        <w:tc>
          <w:tcPr>
            <w:tcW w:w="5576" w:type="dxa"/>
            <w:noWrap w:val="0"/>
            <w:vAlign w:val="center"/>
          </w:tcPr>
          <w:p w14:paraId="31EA4A0E">
            <w:pPr>
              <w:widowControl w:val="0"/>
              <w:spacing w:after="0" w:afterAutospacing="0"/>
              <w:jc w:val="center"/>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评审标准</w:t>
            </w:r>
          </w:p>
        </w:tc>
      </w:tr>
      <w:tr w14:paraId="4171D04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1017" w:type="dxa"/>
            <w:noWrap w:val="0"/>
            <w:vAlign w:val="center"/>
          </w:tcPr>
          <w:p w14:paraId="2E2FEFA6">
            <w:pPr>
              <w:widowControl w:val="0"/>
              <w:spacing w:after="0" w:afterAutospacing="0"/>
              <w:jc w:val="left"/>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报价分</w:t>
            </w:r>
          </w:p>
        </w:tc>
        <w:tc>
          <w:tcPr>
            <w:tcW w:w="1524" w:type="dxa"/>
            <w:noWrap w:val="0"/>
            <w:vAlign w:val="center"/>
          </w:tcPr>
          <w:p w14:paraId="3D967E34">
            <w:pPr>
              <w:widowControl w:val="0"/>
              <w:spacing w:after="0" w:afterAutospacing="0"/>
              <w:jc w:val="left"/>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投标报价</w:t>
            </w:r>
          </w:p>
        </w:tc>
        <w:tc>
          <w:tcPr>
            <w:tcW w:w="1087" w:type="dxa"/>
            <w:noWrap w:val="0"/>
            <w:vAlign w:val="center"/>
          </w:tcPr>
          <w:p w14:paraId="1D04BFCF">
            <w:pPr>
              <w:widowControl w:val="0"/>
              <w:spacing w:after="0" w:afterAutospacing="0"/>
              <w:jc w:val="left"/>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30.00分</w:t>
            </w:r>
          </w:p>
        </w:tc>
        <w:tc>
          <w:tcPr>
            <w:tcW w:w="5576" w:type="dxa"/>
            <w:noWrap w:val="0"/>
            <w:vAlign w:val="center"/>
          </w:tcPr>
          <w:p w14:paraId="13E3AF8C">
            <w:pPr>
              <w:widowControl w:val="0"/>
              <w:spacing w:after="0" w:afterAutospacing="0"/>
              <w:jc w:val="left"/>
              <w:rPr>
                <w:rFonts w:ascii="Calibri" w:hAnsi="Calibri" w:eastAsia="宋体" w:cs="Times New Roman"/>
                <w:color w:val="000000"/>
                <w:sz w:val="21"/>
                <w:szCs w:val="22"/>
                <w:highlight w:val="none"/>
                <w:lang w:val="en-US" w:eastAsia="zh-CN" w:bidi="ar-SA"/>
              </w:rPr>
            </w:pPr>
            <w:r>
              <w:t xml:space="preserve">采用低价优先法计算，即满足招标文件要求且投标价格最低的投标报价为评标基准价，其价格分为满分。其他投标人投标报价得分＝（评标基准价/投标报价）*30。 </w:t>
            </w:r>
            <w:r>
              <w:rPr>
                <w:rFonts w:ascii="Calibri" w:hAnsi="Calibri" w:eastAsia="宋体" w:cs="Times New Roman"/>
                <w:color w:val="000000"/>
                <w:sz w:val="21"/>
                <w:szCs w:val="22"/>
                <w:highlight w:val="none"/>
                <w:rtl w:val="0"/>
                <w:lang w:val="en-US" w:eastAsia="zh-CN" w:bidi="ar-SA"/>
              </w:rPr>
              <w:t>注：符合规定的小微企业（含监狱企业和残疾人福利单位）报价给予 10%的扣除，用扣除后的价格参加评审。</w:t>
            </w:r>
          </w:p>
        </w:tc>
      </w:tr>
      <w:tr w14:paraId="36B7BDE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1017" w:type="dxa"/>
            <w:noWrap w:val="0"/>
            <w:vAlign w:val="center"/>
          </w:tcPr>
          <w:p w14:paraId="04D3E836">
            <w:pPr>
              <w:widowControl w:val="0"/>
              <w:spacing w:after="0" w:afterAutospacing="0"/>
              <w:jc w:val="left"/>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技术响应</w:t>
            </w:r>
          </w:p>
        </w:tc>
        <w:tc>
          <w:tcPr>
            <w:tcW w:w="1524" w:type="dxa"/>
            <w:noWrap w:val="0"/>
            <w:vAlign w:val="center"/>
          </w:tcPr>
          <w:p w14:paraId="35B1711B">
            <w:pPr>
              <w:widowControl w:val="0"/>
              <w:spacing w:after="0" w:afterAutospacing="0"/>
              <w:jc w:val="left"/>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技术参数响应</w:t>
            </w:r>
          </w:p>
        </w:tc>
        <w:tc>
          <w:tcPr>
            <w:tcW w:w="1087" w:type="dxa"/>
            <w:noWrap w:val="0"/>
            <w:vAlign w:val="center"/>
          </w:tcPr>
          <w:p w14:paraId="1549627D">
            <w:pPr>
              <w:widowControl w:val="0"/>
              <w:spacing w:after="0" w:afterAutospacing="0"/>
              <w:jc w:val="left"/>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2</w:t>
            </w:r>
            <w:r>
              <w:rPr>
                <w:rFonts w:hint="eastAsia" w:ascii="Calibri" w:hAnsi="Calibri" w:cs="Times New Roman"/>
                <w:color w:val="000000"/>
                <w:sz w:val="21"/>
                <w:szCs w:val="22"/>
                <w:highlight w:val="none"/>
                <w:rtl w:val="0"/>
                <w:lang w:val="en-US" w:eastAsia="zh-CN" w:bidi="ar-SA"/>
              </w:rPr>
              <w:t>5</w:t>
            </w:r>
            <w:r>
              <w:rPr>
                <w:rFonts w:ascii="Calibri" w:hAnsi="Calibri" w:eastAsia="宋体" w:cs="Times New Roman"/>
                <w:color w:val="000000"/>
                <w:sz w:val="21"/>
                <w:szCs w:val="22"/>
                <w:highlight w:val="none"/>
                <w:rtl w:val="0"/>
                <w:lang w:val="en-US" w:eastAsia="zh-CN" w:bidi="ar-SA"/>
              </w:rPr>
              <w:t>.00分</w:t>
            </w:r>
          </w:p>
        </w:tc>
        <w:tc>
          <w:tcPr>
            <w:tcW w:w="5576" w:type="dxa"/>
            <w:noWrap w:val="0"/>
            <w:vAlign w:val="center"/>
          </w:tcPr>
          <w:p w14:paraId="278C77E8">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sz w:val="21"/>
              </w:rPr>
            </w:pPr>
            <w:r>
              <w:rPr>
                <w:rFonts w:hint="eastAsia" w:ascii="宋体" w:hAnsi="宋体" w:eastAsia="宋体" w:cs="宋体"/>
                <w:color w:val="000000"/>
                <w:sz w:val="21"/>
              </w:rPr>
              <w:t>供应商所投产品的技术参数性能、软硬件功能、质量及其他要求等能够完全满足招标文件要求的得</w:t>
            </w:r>
            <w:r>
              <w:rPr>
                <w:rFonts w:hint="eastAsia" w:ascii="宋体" w:hAnsi="宋体" w:cs="宋体"/>
                <w:color w:val="000000"/>
                <w:sz w:val="21"/>
                <w:lang w:val="en-US" w:eastAsia="zh-CN"/>
              </w:rPr>
              <w:t>25</w:t>
            </w:r>
            <w:r>
              <w:rPr>
                <w:rFonts w:hint="eastAsia" w:ascii="宋体" w:hAnsi="宋体" w:eastAsia="宋体" w:cs="宋体"/>
                <w:color w:val="000000"/>
                <w:sz w:val="21"/>
              </w:rPr>
              <w:t>分。“★”项为重点参数，如果不满足将做废标处理，“▲”项为重点关注参数要求，每有一项不满足的扣</w:t>
            </w:r>
            <w:r>
              <w:rPr>
                <w:rFonts w:hint="eastAsia" w:ascii="宋体" w:hAnsi="宋体" w:cs="宋体"/>
                <w:color w:val="000000"/>
                <w:sz w:val="21"/>
                <w:lang w:val="en-US" w:eastAsia="zh-CN"/>
              </w:rPr>
              <w:t>3</w:t>
            </w:r>
            <w:r>
              <w:rPr>
                <w:rFonts w:hint="eastAsia" w:ascii="宋体" w:hAnsi="宋体" w:eastAsia="宋体" w:cs="宋体"/>
                <w:color w:val="000000"/>
                <w:sz w:val="21"/>
              </w:rPr>
              <w:t xml:space="preserve"> 分，未加“▲”项，每有一项不满足扣</w:t>
            </w:r>
            <w:r>
              <w:rPr>
                <w:rFonts w:hint="eastAsia" w:ascii="宋体" w:hAnsi="宋体" w:cs="宋体"/>
                <w:color w:val="000000"/>
                <w:sz w:val="21"/>
                <w:lang w:val="en-US" w:eastAsia="zh-CN"/>
              </w:rPr>
              <w:t>1</w:t>
            </w:r>
            <w:r>
              <w:rPr>
                <w:rFonts w:hint="eastAsia" w:ascii="宋体" w:hAnsi="宋体" w:eastAsia="宋体" w:cs="宋体"/>
                <w:color w:val="000000"/>
                <w:sz w:val="21"/>
              </w:rPr>
              <w:t>分，扣完为止。</w:t>
            </w:r>
          </w:p>
          <w:p w14:paraId="647C6A65">
            <w:pPr>
              <w:pBdr>
                <w:top w:val="none" w:color="000000" w:sz="0" w:space="0"/>
                <w:left w:val="none" w:color="000000" w:sz="0" w:space="0"/>
                <w:bottom w:val="none" w:color="000000" w:sz="0" w:space="0"/>
                <w:right w:val="none" w:color="000000" w:sz="0" w:space="0"/>
              </w:pBdr>
              <w:spacing w:before="0" w:after="0"/>
              <w:ind w:left="0" w:right="0" w:firstLine="0"/>
              <w:jc w:val="both"/>
            </w:pPr>
            <w:r>
              <w:rPr>
                <w:rFonts w:hint="eastAsia" w:ascii="宋体" w:hAnsi="宋体" w:eastAsia="宋体" w:cs="宋体"/>
                <w:color w:val="000000"/>
                <w:sz w:val="21"/>
              </w:rPr>
              <w:t>注：供应商针对本项评分内容在响应文件《技术要求响应及偏离表》中逐条列出响应及偏离情况，采购需求中要求提供证明材料的，以证明材料为准；采购需求中未要求提供证明材料的，以《技术要求响应及偏离表》为准。未按要求提供证明材料或未在响应偏离表中列明偏离情况的对应项按负偏离进行扣分处理。</w:t>
            </w:r>
          </w:p>
        </w:tc>
      </w:tr>
      <w:tr w14:paraId="20960BE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1017" w:type="dxa"/>
            <w:vMerge w:val="restart"/>
            <w:noWrap w:val="0"/>
            <w:vAlign w:val="center"/>
          </w:tcPr>
          <w:p w14:paraId="6E2CBB66">
            <w:pPr>
              <w:widowControl w:val="0"/>
              <w:spacing w:after="0" w:afterAutospacing="0"/>
              <w:jc w:val="left"/>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企业经营业绩、信誉</w:t>
            </w:r>
          </w:p>
        </w:tc>
        <w:tc>
          <w:tcPr>
            <w:tcW w:w="1524" w:type="dxa"/>
            <w:noWrap w:val="0"/>
            <w:vAlign w:val="center"/>
          </w:tcPr>
          <w:p w14:paraId="6368111B">
            <w:pPr>
              <w:widowControl w:val="0"/>
              <w:spacing w:after="0" w:afterAutospacing="0"/>
              <w:jc w:val="left"/>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企业业绩</w:t>
            </w:r>
          </w:p>
        </w:tc>
        <w:tc>
          <w:tcPr>
            <w:tcW w:w="1087" w:type="dxa"/>
            <w:noWrap w:val="0"/>
            <w:vAlign w:val="center"/>
          </w:tcPr>
          <w:p w14:paraId="4DF6DFE6">
            <w:pPr>
              <w:widowControl w:val="0"/>
              <w:spacing w:after="0" w:afterAutospacing="0"/>
              <w:jc w:val="left"/>
              <w:rPr>
                <w:rFonts w:ascii="Calibri" w:hAnsi="Calibri" w:eastAsia="宋体" w:cs="Times New Roman"/>
                <w:color w:val="000000"/>
                <w:sz w:val="21"/>
                <w:szCs w:val="22"/>
                <w:highlight w:val="none"/>
                <w:lang w:val="en-US" w:eastAsia="zh-CN" w:bidi="ar-SA"/>
              </w:rPr>
            </w:pPr>
            <w:r>
              <w:rPr>
                <w:rFonts w:hint="eastAsia" w:ascii="Calibri" w:hAnsi="Calibri" w:cs="Times New Roman"/>
                <w:color w:val="000000"/>
                <w:sz w:val="21"/>
                <w:szCs w:val="22"/>
                <w:highlight w:val="none"/>
                <w:rtl w:val="0"/>
                <w:lang w:val="en-US" w:eastAsia="zh-CN" w:bidi="ar-SA"/>
              </w:rPr>
              <w:t>16</w:t>
            </w:r>
            <w:r>
              <w:rPr>
                <w:rFonts w:ascii="Calibri" w:hAnsi="Calibri" w:eastAsia="宋体" w:cs="Times New Roman"/>
                <w:color w:val="000000"/>
                <w:sz w:val="21"/>
                <w:szCs w:val="22"/>
                <w:highlight w:val="none"/>
                <w:rtl w:val="0"/>
                <w:lang w:val="en-US" w:eastAsia="zh-CN" w:bidi="ar-SA"/>
              </w:rPr>
              <w:t>.00分</w:t>
            </w:r>
          </w:p>
        </w:tc>
        <w:tc>
          <w:tcPr>
            <w:tcW w:w="5576" w:type="dxa"/>
            <w:noWrap w:val="0"/>
            <w:vAlign w:val="center"/>
          </w:tcPr>
          <w:p w14:paraId="05D04B77">
            <w:pPr>
              <w:widowControl w:val="0"/>
              <w:spacing w:after="0" w:afterAutospacing="0"/>
              <w:jc w:val="left"/>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投标人自202</w:t>
            </w:r>
            <w:r>
              <w:rPr>
                <w:rFonts w:hint="eastAsia" w:ascii="Calibri" w:hAnsi="Calibri" w:cs="Times New Roman"/>
                <w:color w:val="000000"/>
                <w:sz w:val="21"/>
                <w:szCs w:val="22"/>
                <w:highlight w:val="none"/>
                <w:rtl w:val="0"/>
                <w:lang w:val="en-US" w:eastAsia="zh-CN" w:bidi="ar-SA"/>
              </w:rPr>
              <w:t>2</w:t>
            </w:r>
            <w:r>
              <w:rPr>
                <w:rFonts w:ascii="Calibri" w:hAnsi="Calibri" w:eastAsia="宋体" w:cs="Times New Roman"/>
                <w:color w:val="000000"/>
                <w:sz w:val="21"/>
                <w:szCs w:val="22"/>
                <w:highlight w:val="none"/>
                <w:rtl w:val="0"/>
                <w:lang w:val="en-US" w:eastAsia="zh-CN" w:bidi="ar-SA"/>
              </w:rPr>
              <w:t>年1月1日以来（以合同签订的日期为准），具有独立承担的类似</w:t>
            </w:r>
            <w:r>
              <w:rPr>
                <w:rFonts w:hint="eastAsia" w:ascii="Calibri" w:hAnsi="Calibri" w:cs="Times New Roman"/>
                <w:color w:val="000000"/>
                <w:sz w:val="21"/>
                <w:szCs w:val="22"/>
                <w:highlight w:val="none"/>
                <w:rtl w:val="0"/>
                <w:lang w:val="en-US" w:eastAsia="zh-CN" w:bidi="ar-SA"/>
              </w:rPr>
              <w:t>项目</w:t>
            </w:r>
            <w:r>
              <w:rPr>
                <w:rFonts w:ascii="Calibri" w:hAnsi="Calibri" w:eastAsia="宋体" w:cs="Times New Roman"/>
                <w:color w:val="000000"/>
                <w:sz w:val="21"/>
                <w:szCs w:val="22"/>
                <w:highlight w:val="none"/>
                <w:rtl w:val="0"/>
                <w:lang w:val="en-US" w:eastAsia="zh-CN" w:bidi="ar-SA"/>
              </w:rPr>
              <w:t>业绩的，每提供一个有效业绩得</w:t>
            </w:r>
            <w:r>
              <w:rPr>
                <w:rFonts w:hint="eastAsia" w:ascii="Calibri" w:hAnsi="Calibri" w:cs="Times New Roman"/>
                <w:color w:val="000000"/>
                <w:sz w:val="21"/>
                <w:szCs w:val="22"/>
                <w:highlight w:val="none"/>
                <w:rtl w:val="0"/>
                <w:lang w:val="en-US" w:eastAsia="zh-CN" w:bidi="ar-SA"/>
              </w:rPr>
              <w:t>4</w:t>
            </w:r>
            <w:r>
              <w:rPr>
                <w:rFonts w:ascii="Calibri" w:hAnsi="Calibri" w:eastAsia="宋体" w:cs="Times New Roman"/>
                <w:color w:val="000000"/>
                <w:sz w:val="21"/>
                <w:szCs w:val="22"/>
                <w:highlight w:val="none"/>
                <w:rtl w:val="0"/>
                <w:lang w:val="en-US" w:eastAsia="zh-CN" w:bidi="ar-SA"/>
              </w:rPr>
              <w:t>分，本项最高得</w:t>
            </w:r>
            <w:r>
              <w:rPr>
                <w:rFonts w:hint="eastAsia" w:ascii="Calibri" w:hAnsi="Calibri" w:cs="Times New Roman"/>
                <w:color w:val="000000"/>
                <w:sz w:val="21"/>
                <w:szCs w:val="22"/>
                <w:highlight w:val="none"/>
                <w:rtl w:val="0"/>
                <w:lang w:val="en-US" w:eastAsia="zh-CN" w:bidi="ar-SA"/>
              </w:rPr>
              <w:t>16</w:t>
            </w:r>
            <w:r>
              <w:rPr>
                <w:rFonts w:ascii="Calibri" w:hAnsi="Calibri" w:eastAsia="宋体" w:cs="Times New Roman"/>
                <w:color w:val="000000"/>
                <w:sz w:val="21"/>
                <w:szCs w:val="22"/>
                <w:highlight w:val="none"/>
                <w:rtl w:val="0"/>
                <w:lang w:val="en-US" w:eastAsia="zh-CN" w:bidi="ar-SA"/>
              </w:rPr>
              <w:t>分。 注：1.须提供业绩合同电子件</w:t>
            </w:r>
            <w:r>
              <w:rPr>
                <w:rFonts w:hint="eastAsia" w:ascii="Calibri" w:hAnsi="Calibri" w:cs="Times New Roman"/>
                <w:color w:val="000000"/>
                <w:sz w:val="21"/>
                <w:szCs w:val="22"/>
                <w:highlight w:val="none"/>
                <w:rtl w:val="0"/>
                <w:lang w:val="en-US" w:eastAsia="zh-CN" w:bidi="ar-SA"/>
              </w:rPr>
              <w:t>和中标（成交）通知书</w:t>
            </w:r>
            <w:r>
              <w:rPr>
                <w:rFonts w:ascii="Calibri" w:hAnsi="Calibri" w:eastAsia="宋体" w:cs="Times New Roman"/>
                <w:color w:val="000000"/>
                <w:sz w:val="21"/>
                <w:szCs w:val="22"/>
                <w:highlight w:val="none"/>
                <w:rtl w:val="0"/>
                <w:lang w:val="en-US" w:eastAsia="zh-CN" w:bidi="ar-SA"/>
              </w:rPr>
              <w:t>，业绩合同主要内容、标的、数量等需清晰可见，不提供不得分。2.业绩材料电子件可从投标人诚信库中挑选后链接到投标文件中，也可直接上传至投标文件。</w:t>
            </w:r>
          </w:p>
        </w:tc>
      </w:tr>
      <w:tr w14:paraId="4968AB3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1017" w:type="dxa"/>
            <w:vMerge w:val="continue"/>
            <w:noWrap w:val="0"/>
            <w:vAlign w:val="center"/>
          </w:tcPr>
          <w:p w14:paraId="51B3D802">
            <w:pPr>
              <w:widowControl w:val="0"/>
              <w:spacing w:after="0" w:afterAutospacing="0"/>
              <w:jc w:val="left"/>
              <w:rPr>
                <w:rFonts w:ascii="Calibri" w:hAnsi="Calibri" w:eastAsia="宋体" w:cs="Times New Roman"/>
                <w:color w:val="000000"/>
                <w:sz w:val="21"/>
                <w:szCs w:val="22"/>
                <w:highlight w:val="none"/>
                <w:lang w:val="en-US" w:eastAsia="zh-CN" w:bidi="ar-SA"/>
              </w:rPr>
            </w:pPr>
          </w:p>
        </w:tc>
        <w:tc>
          <w:tcPr>
            <w:tcW w:w="1524" w:type="dxa"/>
            <w:noWrap w:val="0"/>
            <w:vAlign w:val="center"/>
          </w:tcPr>
          <w:p w14:paraId="4511EE1C">
            <w:pPr>
              <w:widowControl w:val="0"/>
              <w:spacing w:after="0" w:afterAutospacing="0"/>
              <w:jc w:val="left"/>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企业证书</w:t>
            </w:r>
          </w:p>
        </w:tc>
        <w:tc>
          <w:tcPr>
            <w:tcW w:w="1087" w:type="dxa"/>
            <w:noWrap w:val="0"/>
            <w:vAlign w:val="center"/>
          </w:tcPr>
          <w:p w14:paraId="01E4ADAD">
            <w:pPr>
              <w:widowControl w:val="0"/>
              <w:spacing w:after="0" w:afterAutospacing="0"/>
              <w:jc w:val="left"/>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6.00分</w:t>
            </w:r>
          </w:p>
        </w:tc>
        <w:tc>
          <w:tcPr>
            <w:tcW w:w="5576" w:type="dxa"/>
            <w:noWrap w:val="0"/>
            <w:vAlign w:val="center"/>
          </w:tcPr>
          <w:p w14:paraId="40D32820">
            <w:pPr>
              <w:widowControl w:val="0"/>
              <w:spacing w:after="0" w:afterAutospacing="0"/>
              <w:jc w:val="left"/>
              <w:rPr>
                <w:rFonts w:ascii="Calibri" w:hAnsi="Calibri" w:eastAsia="宋体" w:cs="Times New Roman"/>
                <w:color w:val="000000"/>
                <w:sz w:val="21"/>
                <w:szCs w:val="22"/>
                <w:highlight w:val="none"/>
                <w:lang w:val="en-US" w:eastAsia="zh-CN" w:bidi="ar-SA"/>
              </w:rPr>
            </w:pPr>
            <w:r>
              <w:rPr>
                <w:rFonts w:hint="eastAsia" w:ascii="Calibri" w:hAnsi="Calibri" w:cs="Times New Roman"/>
                <w:color w:val="000000"/>
                <w:sz w:val="21"/>
                <w:szCs w:val="22"/>
                <w:highlight w:val="none"/>
                <w:rtl w:val="0"/>
                <w:lang w:val="en-US" w:eastAsia="zh-CN" w:bidi="ar-SA"/>
              </w:rPr>
              <w:t>投标人</w:t>
            </w:r>
            <w:r>
              <w:rPr>
                <w:rFonts w:hint="eastAsia" w:ascii="Calibri" w:hAnsi="Calibri" w:eastAsia="宋体" w:cs="Times New Roman"/>
                <w:color w:val="000000"/>
                <w:sz w:val="21"/>
                <w:szCs w:val="22"/>
                <w:highlight w:val="none"/>
                <w:rtl w:val="0"/>
                <w:lang w:val="en-US" w:eastAsia="zh-CN" w:bidi="ar-SA"/>
              </w:rPr>
              <w:t>或所投产品制造商</w:t>
            </w:r>
            <w:r>
              <w:rPr>
                <w:rFonts w:ascii="Calibri" w:hAnsi="Calibri" w:eastAsia="宋体" w:cs="Times New Roman"/>
                <w:color w:val="000000"/>
                <w:sz w:val="21"/>
                <w:szCs w:val="22"/>
                <w:highlight w:val="none"/>
                <w:rtl w:val="0"/>
                <w:lang w:val="en-US" w:eastAsia="zh-CN" w:bidi="ar-SA"/>
              </w:rPr>
              <w:t>具有有效期内质量管理体系认证证书、环境管理体系认证证书、职业健康安全管理体系认证证书的，每有一个得2分，本项最高6分。 注：须同时提供相关证书电子件并加盖投标人公章和在全国认证认可信息公共服务平台(网址：“http://cx.cnca.cn/”)显示“有效”状态的查询结果截图，否则不得分。</w:t>
            </w:r>
          </w:p>
        </w:tc>
      </w:tr>
      <w:tr w14:paraId="4C3CF52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1017" w:type="dxa"/>
            <w:vMerge w:val="continue"/>
            <w:noWrap w:val="0"/>
            <w:vAlign w:val="center"/>
          </w:tcPr>
          <w:p w14:paraId="00852B4D">
            <w:pPr>
              <w:widowControl w:val="0"/>
              <w:spacing w:after="0" w:afterAutospacing="0"/>
              <w:jc w:val="left"/>
              <w:rPr>
                <w:rFonts w:ascii="Calibri" w:hAnsi="Calibri" w:eastAsia="宋体" w:cs="Times New Roman"/>
                <w:color w:val="000000"/>
                <w:sz w:val="21"/>
                <w:szCs w:val="22"/>
                <w:highlight w:val="none"/>
                <w:lang w:val="en-US" w:eastAsia="zh-CN" w:bidi="ar-SA"/>
              </w:rPr>
            </w:pPr>
          </w:p>
        </w:tc>
        <w:tc>
          <w:tcPr>
            <w:tcW w:w="1524" w:type="dxa"/>
            <w:noWrap w:val="0"/>
            <w:vAlign w:val="center"/>
          </w:tcPr>
          <w:p w14:paraId="3AB2425B">
            <w:pPr>
              <w:widowControl w:val="0"/>
              <w:spacing w:after="0" w:afterAutospacing="0"/>
              <w:jc w:val="left"/>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节能环保</w:t>
            </w:r>
          </w:p>
        </w:tc>
        <w:tc>
          <w:tcPr>
            <w:tcW w:w="1087" w:type="dxa"/>
            <w:noWrap w:val="0"/>
            <w:vAlign w:val="center"/>
          </w:tcPr>
          <w:p w14:paraId="3F506082">
            <w:pPr>
              <w:widowControl w:val="0"/>
              <w:spacing w:after="0" w:afterAutospacing="0"/>
              <w:jc w:val="left"/>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2.00分</w:t>
            </w:r>
          </w:p>
        </w:tc>
        <w:tc>
          <w:tcPr>
            <w:tcW w:w="5576" w:type="dxa"/>
            <w:noWrap w:val="0"/>
            <w:vAlign w:val="center"/>
          </w:tcPr>
          <w:p w14:paraId="06112EEC">
            <w:pPr>
              <w:widowControl w:val="0"/>
              <w:spacing w:after="0" w:afterAutospacing="0"/>
              <w:jc w:val="left"/>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1、</w:t>
            </w:r>
            <w:r>
              <w:rPr>
                <w:rFonts w:hint="eastAsia" w:ascii="Calibri" w:hAnsi="Calibri" w:eastAsia="宋体" w:cs="Times New Roman"/>
                <w:color w:val="000000"/>
                <w:sz w:val="21"/>
                <w:szCs w:val="22"/>
                <w:highlight w:val="none"/>
                <w:rtl w:val="0"/>
                <w:lang w:val="en-US" w:eastAsia="zh-CN" w:bidi="ar-SA"/>
              </w:rPr>
              <w:t>所投产品在财政部、生态环境部公布的“环境标志产品政府采购品目清单”内，且投标文件中提供国家市场监督管理总局确定的列入“参与实施政府采购环境标志产品认证机构名录”内的认证机构出具的、有效期内的该产品环境认证证书电子件的，得1分</w:t>
            </w:r>
            <w:r>
              <w:rPr>
                <w:rFonts w:ascii="Calibri" w:hAnsi="Calibri" w:eastAsia="宋体" w:cs="Times New Roman"/>
                <w:color w:val="000000"/>
                <w:sz w:val="21"/>
                <w:szCs w:val="22"/>
                <w:highlight w:val="none"/>
                <w:rtl w:val="0"/>
                <w:lang w:val="en-US" w:eastAsia="zh-CN" w:bidi="ar-SA"/>
              </w:rPr>
              <w:t>；2、</w:t>
            </w:r>
            <w:r>
              <w:rPr>
                <w:rFonts w:hint="eastAsia" w:ascii="Calibri" w:hAnsi="Calibri" w:eastAsia="宋体" w:cs="Times New Roman"/>
                <w:color w:val="000000"/>
                <w:sz w:val="21"/>
                <w:szCs w:val="22"/>
                <w:highlight w:val="none"/>
                <w:rtl w:val="0"/>
                <w:lang w:val="en-US" w:eastAsia="zh-CN" w:bidi="ar-SA"/>
              </w:rPr>
              <w:t>所投</w:t>
            </w:r>
            <w:r>
              <w:rPr>
                <w:rFonts w:ascii="Calibri" w:hAnsi="Calibri" w:eastAsia="宋体" w:cs="Times New Roman"/>
                <w:color w:val="000000"/>
                <w:sz w:val="21"/>
                <w:szCs w:val="22"/>
                <w:highlight w:val="none"/>
                <w:rtl w:val="0"/>
                <w:lang w:val="en-US" w:eastAsia="zh-CN" w:bidi="ar-SA"/>
              </w:rPr>
              <w:t>产品在财政部、发展改革委公布的“节能产品政府采购品目清单”内，且投标文件中提供国家市场监督管理</w:t>
            </w:r>
            <w:r>
              <w:rPr>
                <w:rFonts w:hint="eastAsia" w:ascii="Calibri" w:hAnsi="Calibri" w:eastAsia="宋体" w:cs="Times New Roman"/>
                <w:color w:val="000000"/>
                <w:sz w:val="21"/>
                <w:szCs w:val="22"/>
                <w:highlight w:val="none"/>
                <w:rtl w:val="0"/>
                <w:lang w:val="en-US" w:eastAsia="zh-CN" w:bidi="ar-SA"/>
              </w:rPr>
              <w:t>总局</w:t>
            </w:r>
            <w:r>
              <w:rPr>
                <w:rFonts w:ascii="Calibri" w:hAnsi="Calibri" w:eastAsia="宋体" w:cs="Times New Roman"/>
                <w:color w:val="000000"/>
                <w:sz w:val="21"/>
                <w:szCs w:val="22"/>
                <w:highlight w:val="none"/>
                <w:rtl w:val="0"/>
                <w:lang w:val="en-US" w:eastAsia="zh-CN" w:bidi="ar-SA"/>
              </w:rPr>
              <w:t>确定的列入“参与实施政府采购节能产品认证机构名录”内的认证机构出具的、有效期内的该产品的节能产品认证证书电子件的得1分。</w:t>
            </w:r>
            <w:r>
              <w:rPr>
                <w:rFonts w:hint="eastAsia" w:ascii="Calibri" w:hAnsi="Calibri" w:eastAsia="宋体" w:cs="Times New Roman"/>
                <w:color w:val="000000"/>
                <w:sz w:val="21"/>
                <w:szCs w:val="22"/>
                <w:highlight w:val="none"/>
                <w:rtl w:val="0"/>
                <w:lang w:val="en-US" w:eastAsia="zh-CN" w:bidi="ar-SA"/>
              </w:rPr>
              <w:t>注：投标文件提供上述证书电子件和在国家市场监督管理总局全国认证认可信息公共服务平台查询认证完整页面截图，未提供的不得分。</w:t>
            </w:r>
          </w:p>
        </w:tc>
      </w:tr>
      <w:tr w14:paraId="264581C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1017" w:type="dxa"/>
            <w:vMerge w:val="restart"/>
            <w:noWrap w:val="0"/>
            <w:vAlign w:val="center"/>
          </w:tcPr>
          <w:p w14:paraId="59961274">
            <w:pPr>
              <w:widowControl w:val="0"/>
              <w:spacing w:after="0" w:afterAutospacing="0"/>
              <w:jc w:val="left"/>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项目实施方案</w:t>
            </w:r>
          </w:p>
        </w:tc>
        <w:tc>
          <w:tcPr>
            <w:tcW w:w="1524" w:type="dxa"/>
            <w:noWrap w:val="0"/>
            <w:vAlign w:val="center"/>
          </w:tcPr>
          <w:p w14:paraId="7F2E855A">
            <w:pPr>
              <w:widowControl w:val="0"/>
              <w:spacing w:after="0" w:afterAutospacing="0"/>
              <w:jc w:val="left"/>
              <w:rPr>
                <w:rFonts w:ascii="Calibri" w:hAnsi="Calibri" w:eastAsia="宋体" w:cs="Times New Roman"/>
                <w:color w:val="000000"/>
                <w:sz w:val="21"/>
                <w:szCs w:val="22"/>
                <w:highlight w:val="none"/>
                <w:lang w:val="en-US" w:eastAsia="zh-CN" w:bidi="ar-SA"/>
              </w:rPr>
            </w:pPr>
            <w:r>
              <w:rPr>
                <w:rFonts w:ascii="Calibri" w:hAnsi="Calibri" w:eastAsia="宋体" w:cs="Times New Roman"/>
                <w:color w:val="000000"/>
                <w:sz w:val="21"/>
                <w:szCs w:val="22"/>
                <w:highlight w:val="none"/>
                <w:rtl w:val="0"/>
                <w:lang w:val="en-US" w:eastAsia="zh-CN" w:bidi="ar-SA"/>
              </w:rPr>
              <w:t>项目实施方案</w:t>
            </w:r>
          </w:p>
        </w:tc>
        <w:tc>
          <w:tcPr>
            <w:tcW w:w="1087" w:type="dxa"/>
            <w:noWrap w:val="0"/>
            <w:vAlign w:val="center"/>
          </w:tcPr>
          <w:p w14:paraId="181E6443">
            <w:pPr>
              <w:widowControl w:val="0"/>
              <w:spacing w:after="0" w:afterAutospacing="0"/>
              <w:jc w:val="left"/>
              <w:rPr>
                <w:rFonts w:ascii="Calibri" w:hAnsi="Calibri" w:eastAsia="宋体" w:cs="Times New Roman"/>
                <w:color w:val="000000"/>
                <w:sz w:val="21"/>
                <w:szCs w:val="22"/>
                <w:highlight w:val="none"/>
                <w:lang w:val="en-US" w:eastAsia="zh-CN" w:bidi="ar-SA"/>
              </w:rPr>
            </w:pPr>
            <w:r>
              <w:rPr>
                <w:rFonts w:hint="eastAsia" w:ascii="Calibri" w:hAnsi="Calibri" w:cs="Times New Roman"/>
                <w:color w:val="000000"/>
                <w:sz w:val="21"/>
                <w:szCs w:val="22"/>
                <w:highlight w:val="none"/>
                <w:rtl w:val="0"/>
                <w:lang w:val="en-US" w:eastAsia="zh-CN" w:bidi="ar-SA"/>
              </w:rPr>
              <w:t>7</w:t>
            </w:r>
            <w:r>
              <w:rPr>
                <w:rFonts w:ascii="Calibri" w:hAnsi="Calibri" w:eastAsia="宋体" w:cs="Times New Roman"/>
                <w:color w:val="000000"/>
                <w:sz w:val="21"/>
                <w:szCs w:val="22"/>
                <w:highlight w:val="none"/>
                <w:rtl w:val="0"/>
                <w:lang w:val="en-US" w:eastAsia="zh-CN" w:bidi="ar-SA"/>
              </w:rPr>
              <w:t>.00分</w:t>
            </w:r>
          </w:p>
        </w:tc>
        <w:tc>
          <w:tcPr>
            <w:tcW w:w="5576" w:type="dxa"/>
            <w:noWrap w:val="0"/>
            <w:vAlign w:val="center"/>
          </w:tcPr>
          <w:p w14:paraId="71DFB7B0">
            <w:pPr>
              <w:widowControl w:val="0"/>
              <w:spacing w:after="0" w:afterAutospacing="0"/>
              <w:jc w:val="left"/>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投标人根据招标文件“第四章-八、项目整体实施要求</w:t>
            </w:r>
          </w:p>
          <w:p w14:paraId="5D60FB92">
            <w:pPr>
              <w:widowControl w:val="0"/>
              <w:spacing w:after="0" w:afterAutospacing="0"/>
              <w:jc w:val="left"/>
              <w:rPr>
                <w:rFonts w:ascii="Calibri" w:hAnsi="Calibri" w:eastAsia="宋体" w:cs="Times New Roman"/>
                <w:color w:val="000000"/>
                <w:sz w:val="21"/>
                <w:szCs w:val="22"/>
                <w:highlight w:val="none"/>
                <w:lang w:val="en-US" w:eastAsia="zh-CN" w:bidi="ar-SA"/>
              </w:rPr>
            </w:pPr>
            <w:r>
              <w:rPr>
                <w:rFonts w:hint="eastAsia" w:ascii="Calibri" w:hAnsi="Calibri" w:eastAsia="宋体" w:cs="Times New Roman"/>
                <w:color w:val="000000"/>
                <w:sz w:val="21"/>
                <w:szCs w:val="22"/>
                <w:highlight w:val="none"/>
                <w:rtl w:val="0"/>
                <w:lang w:val="en-US" w:eastAsia="zh-CN" w:bidi="ar-SA"/>
              </w:rPr>
              <w:t>”制定项目实施方案</w:t>
            </w:r>
            <w:r>
              <w:rPr>
                <w:rFonts w:hint="eastAsia" w:ascii="Calibri" w:hAnsi="Calibri" w:cs="Times New Roman"/>
                <w:color w:val="000000"/>
                <w:sz w:val="21"/>
                <w:szCs w:val="22"/>
                <w:highlight w:val="none"/>
                <w:rtl w:val="0"/>
                <w:lang w:val="en-US" w:eastAsia="zh-CN" w:bidi="ar-SA"/>
              </w:rPr>
              <w:t>。</w:t>
            </w:r>
            <w:r>
              <w:rPr>
                <w:rFonts w:hint="eastAsia" w:ascii="Calibri" w:hAnsi="Calibri" w:eastAsia="宋体" w:cs="Times New Roman"/>
                <w:color w:val="000000"/>
                <w:sz w:val="21"/>
                <w:szCs w:val="22"/>
                <w:highlight w:val="none"/>
                <w:rtl w:val="0"/>
                <w:lang w:val="en-US" w:eastAsia="zh-CN" w:bidi="ar-SA"/>
              </w:rPr>
              <w:t>（包含系统实施需求、实施计划与进度、质量保证、进度实施计划、系统故障及应急处理措施、安全审查和保密要求，风险预防及控制措施方案等）。优于或完全满足采购需求的得</w:t>
            </w:r>
            <w:r>
              <w:rPr>
                <w:rFonts w:hint="eastAsia" w:ascii="Calibri" w:hAnsi="Calibri" w:cs="Times New Roman"/>
                <w:color w:val="000000"/>
                <w:sz w:val="21"/>
                <w:szCs w:val="22"/>
                <w:highlight w:val="none"/>
                <w:rtl w:val="0"/>
                <w:lang w:val="en-US" w:eastAsia="zh-CN" w:bidi="ar-SA"/>
              </w:rPr>
              <w:t>7</w:t>
            </w:r>
            <w:r>
              <w:rPr>
                <w:rFonts w:hint="eastAsia" w:ascii="Calibri" w:hAnsi="Calibri" w:eastAsia="宋体" w:cs="Times New Roman"/>
                <w:color w:val="000000"/>
                <w:sz w:val="21"/>
                <w:szCs w:val="22"/>
                <w:highlight w:val="none"/>
                <w:rtl w:val="0"/>
                <w:lang w:val="en-US" w:eastAsia="zh-CN" w:bidi="ar-SA"/>
              </w:rPr>
              <w:t>分；方案内容基本满足采购需求的得</w:t>
            </w:r>
            <w:r>
              <w:rPr>
                <w:rFonts w:hint="eastAsia" w:ascii="Calibri" w:hAnsi="Calibri" w:cs="Times New Roman"/>
                <w:color w:val="000000"/>
                <w:sz w:val="21"/>
                <w:szCs w:val="22"/>
                <w:highlight w:val="none"/>
                <w:rtl w:val="0"/>
                <w:lang w:val="en-US" w:eastAsia="zh-CN" w:bidi="ar-SA"/>
              </w:rPr>
              <w:t>5</w:t>
            </w:r>
            <w:r>
              <w:rPr>
                <w:rFonts w:hint="eastAsia" w:ascii="Calibri" w:hAnsi="Calibri" w:eastAsia="宋体" w:cs="Times New Roman"/>
                <w:color w:val="000000"/>
                <w:sz w:val="21"/>
                <w:szCs w:val="22"/>
                <w:highlight w:val="none"/>
                <w:rtl w:val="0"/>
                <w:lang w:val="en-US" w:eastAsia="zh-CN" w:bidi="ar-SA"/>
              </w:rPr>
              <w:t>分；方案要素有遗漏，但不影响实质性内容表达，通过后期优化可行的得</w:t>
            </w:r>
            <w:r>
              <w:rPr>
                <w:rFonts w:hint="eastAsia" w:ascii="Calibri" w:hAnsi="Calibri" w:cs="Times New Roman"/>
                <w:color w:val="000000"/>
                <w:sz w:val="21"/>
                <w:szCs w:val="22"/>
                <w:highlight w:val="none"/>
                <w:rtl w:val="0"/>
                <w:lang w:val="en-US" w:eastAsia="zh-CN" w:bidi="ar-SA"/>
              </w:rPr>
              <w:t>3</w:t>
            </w:r>
            <w:r>
              <w:rPr>
                <w:rFonts w:hint="eastAsia" w:ascii="Calibri" w:hAnsi="Calibri" w:eastAsia="宋体" w:cs="Times New Roman"/>
                <w:color w:val="000000"/>
                <w:sz w:val="21"/>
                <w:szCs w:val="22"/>
                <w:highlight w:val="none"/>
                <w:rtl w:val="0"/>
                <w:lang w:val="en-US" w:eastAsia="zh-CN" w:bidi="ar-SA"/>
              </w:rPr>
              <w:t>分；有方案，但没有针对本项目采购需求内容制定，内容不详实、不完整的得</w:t>
            </w:r>
            <w:r>
              <w:rPr>
                <w:rFonts w:hint="eastAsia" w:ascii="Calibri" w:hAnsi="Calibri" w:cs="Times New Roman"/>
                <w:color w:val="000000"/>
                <w:sz w:val="21"/>
                <w:szCs w:val="22"/>
                <w:highlight w:val="none"/>
                <w:rtl w:val="0"/>
                <w:lang w:val="en-US" w:eastAsia="zh-CN" w:bidi="ar-SA"/>
              </w:rPr>
              <w:t>1</w:t>
            </w:r>
            <w:r>
              <w:rPr>
                <w:rFonts w:hint="eastAsia" w:ascii="Calibri" w:hAnsi="Calibri" w:eastAsia="宋体" w:cs="Times New Roman"/>
                <w:color w:val="000000"/>
                <w:sz w:val="21"/>
                <w:szCs w:val="22"/>
                <w:highlight w:val="none"/>
                <w:rtl w:val="0"/>
                <w:lang w:val="en-US" w:eastAsia="zh-CN" w:bidi="ar-SA"/>
              </w:rPr>
              <w:t>分；没有内容不得分。</w:t>
            </w:r>
          </w:p>
        </w:tc>
      </w:tr>
      <w:tr w14:paraId="575D823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1017" w:type="dxa"/>
            <w:vMerge w:val="continue"/>
            <w:noWrap w:val="0"/>
            <w:vAlign w:val="center"/>
          </w:tcPr>
          <w:p w14:paraId="1AEA9A36">
            <w:pPr>
              <w:widowControl w:val="0"/>
              <w:spacing w:after="0" w:afterAutospacing="0"/>
              <w:jc w:val="left"/>
              <w:rPr>
                <w:rFonts w:ascii="Calibri" w:hAnsi="Calibri" w:eastAsia="宋体" w:cs="Times New Roman"/>
                <w:color w:val="000000"/>
                <w:sz w:val="21"/>
                <w:szCs w:val="22"/>
                <w:highlight w:val="none"/>
                <w:lang w:val="en-US" w:eastAsia="zh-CN" w:bidi="ar-SA"/>
              </w:rPr>
            </w:pPr>
          </w:p>
        </w:tc>
        <w:tc>
          <w:tcPr>
            <w:tcW w:w="1524" w:type="dxa"/>
            <w:noWrap w:val="0"/>
            <w:vAlign w:val="center"/>
          </w:tcPr>
          <w:p w14:paraId="0FAEC144">
            <w:pPr>
              <w:widowControl w:val="0"/>
              <w:spacing w:after="0" w:afterAutospacing="0"/>
              <w:jc w:val="left"/>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培训方案</w:t>
            </w:r>
          </w:p>
        </w:tc>
        <w:tc>
          <w:tcPr>
            <w:tcW w:w="1087" w:type="dxa"/>
            <w:noWrap w:val="0"/>
            <w:vAlign w:val="center"/>
          </w:tcPr>
          <w:p w14:paraId="2BBFEBE1">
            <w:pPr>
              <w:widowControl w:val="0"/>
              <w:spacing w:after="0" w:afterAutospacing="0"/>
              <w:jc w:val="left"/>
              <w:rPr>
                <w:rFonts w:hint="eastAsia" w:ascii="Calibri" w:hAnsi="Calibri" w:eastAsia="宋体" w:cs="Times New Roman"/>
                <w:color w:val="000000"/>
                <w:sz w:val="21"/>
                <w:szCs w:val="22"/>
                <w:highlight w:val="none"/>
                <w:rtl w:val="0"/>
                <w:lang w:val="en-US" w:eastAsia="zh-CN" w:bidi="ar-SA"/>
              </w:rPr>
            </w:pPr>
            <w:r>
              <w:rPr>
                <w:rFonts w:hint="eastAsia" w:ascii="Calibri" w:hAnsi="Calibri" w:cs="Times New Roman"/>
                <w:color w:val="000000"/>
                <w:sz w:val="21"/>
                <w:szCs w:val="22"/>
                <w:highlight w:val="none"/>
                <w:rtl w:val="0"/>
                <w:lang w:val="en-US" w:eastAsia="zh-CN" w:bidi="ar-SA"/>
              </w:rPr>
              <w:t>7</w:t>
            </w:r>
            <w:r>
              <w:rPr>
                <w:rFonts w:hint="eastAsia" w:ascii="Calibri" w:hAnsi="Calibri" w:eastAsia="宋体" w:cs="Times New Roman"/>
                <w:color w:val="000000"/>
                <w:sz w:val="21"/>
                <w:szCs w:val="22"/>
                <w:highlight w:val="none"/>
                <w:rtl w:val="0"/>
                <w:lang w:val="en-US" w:eastAsia="zh-CN" w:bidi="ar-SA"/>
              </w:rPr>
              <w:t>.00分</w:t>
            </w:r>
          </w:p>
        </w:tc>
        <w:tc>
          <w:tcPr>
            <w:tcW w:w="5576" w:type="dxa"/>
            <w:noWrap w:val="0"/>
            <w:vAlign w:val="center"/>
          </w:tcPr>
          <w:p w14:paraId="2F393392">
            <w:pPr>
              <w:widowControl w:val="0"/>
              <w:spacing w:after="0" w:afterAutospacing="0"/>
              <w:jc w:val="left"/>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投标人根据招标文件“第四章-</w:t>
            </w:r>
            <w:r>
              <w:rPr>
                <w:rFonts w:hint="eastAsia" w:ascii="Calibri" w:hAnsi="Calibri" w:cs="Times New Roman"/>
                <w:color w:val="000000"/>
                <w:sz w:val="21"/>
                <w:szCs w:val="22"/>
                <w:highlight w:val="none"/>
                <w:rtl w:val="0"/>
                <w:lang w:val="en-US" w:eastAsia="zh-CN" w:bidi="ar-SA"/>
              </w:rPr>
              <w:t>五</w:t>
            </w:r>
            <w:r>
              <w:rPr>
                <w:rFonts w:hint="eastAsia" w:ascii="Calibri" w:hAnsi="Calibri" w:eastAsia="宋体" w:cs="Times New Roman"/>
                <w:color w:val="000000"/>
                <w:sz w:val="21"/>
                <w:szCs w:val="22"/>
                <w:highlight w:val="none"/>
                <w:rtl w:val="0"/>
                <w:lang w:val="en-US" w:eastAsia="zh-CN" w:bidi="ar-SA"/>
              </w:rPr>
              <w:t>、</w:t>
            </w:r>
            <w:r>
              <w:rPr>
                <w:rFonts w:hint="eastAsia" w:ascii="Calibri" w:hAnsi="Calibri" w:cs="Times New Roman"/>
                <w:color w:val="000000"/>
                <w:sz w:val="21"/>
                <w:szCs w:val="22"/>
                <w:highlight w:val="none"/>
                <w:rtl w:val="0"/>
                <w:lang w:val="en-US" w:eastAsia="zh-CN" w:bidi="ar-SA"/>
              </w:rPr>
              <w:t>培训</w:t>
            </w:r>
            <w:r>
              <w:rPr>
                <w:rFonts w:hint="eastAsia" w:ascii="Calibri" w:hAnsi="Calibri" w:eastAsia="宋体" w:cs="Times New Roman"/>
                <w:color w:val="000000"/>
                <w:sz w:val="21"/>
                <w:szCs w:val="22"/>
                <w:highlight w:val="none"/>
                <w:rtl w:val="0"/>
                <w:lang w:val="en-US" w:eastAsia="zh-CN" w:bidi="ar-SA"/>
              </w:rPr>
              <w:t>要求”制定</w:t>
            </w:r>
            <w:r>
              <w:rPr>
                <w:rFonts w:hint="eastAsia" w:ascii="Calibri" w:hAnsi="Calibri" w:cs="Times New Roman"/>
                <w:color w:val="000000"/>
                <w:sz w:val="21"/>
                <w:szCs w:val="22"/>
                <w:highlight w:val="none"/>
                <w:rtl w:val="0"/>
                <w:lang w:val="en-US" w:eastAsia="zh-CN" w:bidi="ar-SA"/>
              </w:rPr>
              <w:t>培训</w:t>
            </w:r>
            <w:r>
              <w:rPr>
                <w:rFonts w:hint="eastAsia" w:ascii="Calibri" w:hAnsi="Calibri" w:eastAsia="宋体" w:cs="Times New Roman"/>
                <w:color w:val="000000"/>
                <w:sz w:val="21"/>
                <w:szCs w:val="22"/>
                <w:highlight w:val="none"/>
                <w:rtl w:val="0"/>
                <w:lang w:val="en-US" w:eastAsia="zh-CN" w:bidi="ar-SA"/>
              </w:rPr>
              <w:t>方案。（包括培训内容、培训时间、培训地点、培训目标、培训人数、培训方法等）进行综合评审。优于或完全满足采购需求的得</w:t>
            </w:r>
            <w:r>
              <w:rPr>
                <w:rFonts w:hint="eastAsia" w:ascii="Calibri" w:hAnsi="Calibri" w:cs="Times New Roman"/>
                <w:color w:val="000000"/>
                <w:sz w:val="21"/>
                <w:szCs w:val="22"/>
                <w:highlight w:val="none"/>
                <w:rtl w:val="0"/>
                <w:lang w:val="en-US" w:eastAsia="zh-CN" w:bidi="ar-SA"/>
              </w:rPr>
              <w:t>7</w:t>
            </w:r>
            <w:r>
              <w:rPr>
                <w:rFonts w:hint="eastAsia" w:ascii="Calibri" w:hAnsi="Calibri" w:eastAsia="宋体" w:cs="Times New Roman"/>
                <w:color w:val="000000"/>
                <w:sz w:val="21"/>
                <w:szCs w:val="22"/>
                <w:highlight w:val="none"/>
                <w:rtl w:val="0"/>
                <w:lang w:val="en-US" w:eastAsia="zh-CN" w:bidi="ar-SA"/>
              </w:rPr>
              <w:t>分；方案内容基本满足采购需求的得</w:t>
            </w:r>
            <w:r>
              <w:rPr>
                <w:rFonts w:hint="eastAsia" w:ascii="Calibri" w:hAnsi="Calibri" w:cs="Times New Roman"/>
                <w:color w:val="000000"/>
                <w:sz w:val="21"/>
                <w:szCs w:val="22"/>
                <w:highlight w:val="none"/>
                <w:rtl w:val="0"/>
                <w:lang w:val="en-US" w:eastAsia="zh-CN" w:bidi="ar-SA"/>
              </w:rPr>
              <w:t>5</w:t>
            </w:r>
            <w:r>
              <w:rPr>
                <w:rFonts w:hint="eastAsia" w:ascii="Calibri" w:hAnsi="Calibri" w:eastAsia="宋体" w:cs="Times New Roman"/>
                <w:color w:val="000000"/>
                <w:sz w:val="21"/>
                <w:szCs w:val="22"/>
                <w:highlight w:val="none"/>
                <w:rtl w:val="0"/>
                <w:lang w:val="en-US" w:eastAsia="zh-CN" w:bidi="ar-SA"/>
              </w:rPr>
              <w:t>分；方案要素有遗漏，但不影响实质性内容表达，通过后期优化可行的得</w:t>
            </w:r>
            <w:r>
              <w:rPr>
                <w:rFonts w:hint="eastAsia" w:ascii="Calibri" w:hAnsi="Calibri" w:cs="Times New Roman"/>
                <w:color w:val="000000"/>
                <w:sz w:val="21"/>
                <w:szCs w:val="22"/>
                <w:highlight w:val="none"/>
                <w:rtl w:val="0"/>
                <w:lang w:val="en-US" w:eastAsia="zh-CN" w:bidi="ar-SA"/>
              </w:rPr>
              <w:t>3</w:t>
            </w:r>
            <w:r>
              <w:rPr>
                <w:rFonts w:hint="eastAsia" w:ascii="Calibri" w:hAnsi="Calibri" w:eastAsia="宋体" w:cs="Times New Roman"/>
                <w:color w:val="000000"/>
                <w:sz w:val="21"/>
                <w:szCs w:val="22"/>
                <w:highlight w:val="none"/>
                <w:rtl w:val="0"/>
                <w:lang w:val="en-US" w:eastAsia="zh-CN" w:bidi="ar-SA"/>
              </w:rPr>
              <w:t>分；有方案，但没有针对本项目采购需求内容制定，内容不详实、不完整的得</w:t>
            </w:r>
            <w:r>
              <w:rPr>
                <w:rFonts w:hint="eastAsia" w:ascii="Calibri" w:hAnsi="Calibri" w:cs="Times New Roman"/>
                <w:color w:val="000000"/>
                <w:sz w:val="21"/>
                <w:szCs w:val="22"/>
                <w:highlight w:val="none"/>
                <w:rtl w:val="0"/>
                <w:lang w:val="en-US" w:eastAsia="zh-CN" w:bidi="ar-SA"/>
              </w:rPr>
              <w:t>1</w:t>
            </w:r>
            <w:r>
              <w:rPr>
                <w:rFonts w:hint="eastAsia" w:ascii="Calibri" w:hAnsi="Calibri" w:eastAsia="宋体" w:cs="Times New Roman"/>
                <w:color w:val="000000"/>
                <w:sz w:val="21"/>
                <w:szCs w:val="22"/>
                <w:highlight w:val="none"/>
                <w:rtl w:val="0"/>
                <w:lang w:val="en-US" w:eastAsia="zh-CN" w:bidi="ar-SA"/>
              </w:rPr>
              <w:t>分；没有内容不得分。</w:t>
            </w:r>
          </w:p>
        </w:tc>
      </w:tr>
      <w:tr w14:paraId="06FB6AB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1017" w:type="dxa"/>
            <w:vMerge w:val="continue"/>
            <w:noWrap w:val="0"/>
            <w:vAlign w:val="center"/>
          </w:tcPr>
          <w:p w14:paraId="6AEEACDB">
            <w:pPr>
              <w:widowControl w:val="0"/>
              <w:spacing w:after="0" w:afterAutospacing="0"/>
              <w:jc w:val="left"/>
              <w:rPr>
                <w:rFonts w:ascii="Calibri" w:hAnsi="Calibri" w:eastAsia="宋体" w:cs="Times New Roman"/>
                <w:color w:val="000000"/>
                <w:sz w:val="21"/>
                <w:szCs w:val="22"/>
                <w:highlight w:val="none"/>
                <w:lang w:val="en-US" w:eastAsia="zh-CN" w:bidi="ar-SA"/>
              </w:rPr>
            </w:pPr>
          </w:p>
        </w:tc>
        <w:tc>
          <w:tcPr>
            <w:tcW w:w="1524" w:type="dxa"/>
            <w:noWrap w:val="0"/>
            <w:vAlign w:val="center"/>
          </w:tcPr>
          <w:p w14:paraId="4DAF22D7">
            <w:pPr>
              <w:widowControl w:val="0"/>
              <w:spacing w:after="0" w:afterAutospacing="0"/>
              <w:jc w:val="left"/>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售后服务</w:t>
            </w:r>
          </w:p>
        </w:tc>
        <w:tc>
          <w:tcPr>
            <w:tcW w:w="1087" w:type="dxa"/>
            <w:noWrap w:val="0"/>
            <w:vAlign w:val="center"/>
          </w:tcPr>
          <w:p w14:paraId="0F740373">
            <w:pPr>
              <w:widowControl w:val="0"/>
              <w:spacing w:after="0" w:afterAutospacing="0"/>
              <w:jc w:val="left"/>
              <w:rPr>
                <w:rFonts w:hint="eastAsia" w:ascii="Calibri" w:hAnsi="Calibri" w:eastAsia="宋体" w:cs="Times New Roman"/>
                <w:color w:val="000000"/>
                <w:sz w:val="21"/>
                <w:szCs w:val="22"/>
                <w:highlight w:val="none"/>
                <w:rtl w:val="0"/>
                <w:lang w:val="en-US" w:eastAsia="zh-CN" w:bidi="ar-SA"/>
              </w:rPr>
            </w:pPr>
            <w:r>
              <w:rPr>
                <w:rFonts w:hint="eastAsia" w:ascii="Calibri" w:hAnsi="Calibri" w:cs="Times New Roman"/>
                <w:color w:val="000000"/>
                <w:sz w:val="21"/>
                <w:szCs w:val="22"/>
                <w:highlight w:val="none"/>
                <w:rtl w:val="0"/>
                <w:lang w:val="en-US" w:eastAsia="zh-CN" w:bidi="ar-SA"/>
              </w:rPr>
              <w:t>7</w:t>
            </w:r>
            <w:r>
              <w:rPr>
                <w:rFonts w:hint="eastAsia" w:ascii="Calibri" w:hAnsi="Calibri" w:eastAsia="宋体" w:cs="Times New Roman"/>
                <w:color w:val="000000"/>
                <w:sz w:val="21"/>
                <w:szCs w:val="22"/>
                <w:highlight w:val="none"/>
                <w:rtl w:val="0"/>
                <w:lang w:val="en-US" w:eastAsia="zh-CN" w:bidi="ar-SA"/>
              </w:rPr>
              <w:t>.00分</w:t>
            </w:r>
          </w:p>
        </w:tc>
        <w:tc>
          <w:tcPr>
            <w:tcW w:w="5576" w:type="dxa"/>
            <w:noWrap w:val="0"/>
            <w:vAlign w:val="center"/>
          </w:tcPr>
          <w:p w14:paraId="57CB8527">
            <w:pPr>
              <w:widowControl w:val="0"/>
              <w:spacing w:after="0" w:afterAutospacing="0"/>
              <w:jc w:val="left"/>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投标人根据招标文件“第四章-</w:t>
            </w:r>
            <w:r>
              <w:rPr>
                <w:rFonts w:hint="eastAsia" w:ascii="Calibri" w:hAnsi="Calibri" w:cs="Times New Roman"/>
                <w:color w:val="000000"/>
                <w:sz w:val="21"/>
                <w:szCs w:val="22"/>
                <w:highlight w:val="none"/>
                <w:rtl w:val="0"/>
                <w:lang w:val="en-US" w:eastAsia="zh-CN" w:bidi="ar-SA"/>
              </w:rPr>
              <w:t>六</w:t>
            </w:r>
            <w:r>
              <w:rPr>
                <w:rFonts w:hint="eastAsia" w:ascii="Calibri" w:hAnsi="Calibri" w:eastAsia="宋体" w:cs="Times New Roman"/>
                <w:color w:val="000000"/>
                <w:sz w:val="21"/>
                <w:szCs w:val="22"/>
                <w:highlight w:val="none"/>
                <w:rtl w:val="0"/>
                <w:lang w:val="en-US" w:eastAsia="zh-CN" w:bidi="ar-SA"/>
              </w:rPr>
              <w:t>、</w:t>
            </w:r>
            <w:r>
              <w:rPr>
                <w:rFonts w:hint="eastAsia" w:ascii="Calibri" w:hAnsi="Calibri" w:cs="Times New Roman"/>
                <w:color w:val="000000"/>
                <w:sz w:val="21"/>
                <w:szCs w:val="22"/>
                <w:highlight w:val="none"/>
                <w:rtl w:val="0"/>
                <w:lang w:val="en-US" w:eastAsia="zh-CN" w:bidi="ar-SA"/>
              </w:rPr>
              <w:t>售后</w:t>
            </w:r>
            <w:r>
              <w:rPr>
                <w:rFonts w:hint="eastAsia" w:ascii="Calibri" w:hAnsi="Calibri" w:eastAsia="宋体" w:cs="Times New Roman"/>
                <w:color w:val="000000"/>
                <w:sz w:val="21"/>
                <w:szCs w:val="22"/>
                <w:highlight w:val="none"/>
                <w:rtl w:val="0"/>
                <w:lang w:val="en-US" w:eastAsia="zh-CN" w:bidi="ar-SA"/>
              </w:rPr>
              <w:t>要求”制定</w:t>
            </w:r>
            <w:r>
              <w:rPr>
                <w:rFonts w:hint="eastAsia" w:ascii="Calibri" w:hAnsi="Calibri" w:cs="Times New Roman"/>
                <w:color w:val="000000"/>
                <w:sz w:val="21"/>
                <w:szCs w:val="22"/>
                <w:highlight w:val="none"/>
                <w:rtl w:val="0"/>
                <w:lang w:val="en-US" w:eastAsia="zh-CN" w:bidi="ar-SA"/>
              </w:rPr>
              <w:t>售后服务</w:t>
            </w:r>
            <w:r>
              <w:rPr>
                <w:rFonts w:hint="eastAsia" w:ascii="Calibri" w:hAnsi="Calibri" w:eastAsia="宋体" w:cs="Times New Roman"/>
                <w:color w:val="000000"/>
                <w:sz w:val="21"/>
                <w:szCs w:val="22"/>
                <w:highlight w:val="none"/>
                <w:rtl w:val="0"/>
                <w:lang w:val="en-US" w:eastAsia="zh-CN" w:bidi="ar-SA"/>
              </w:rPr>
              <w:t>方案（包括人员配备、响应时间、响应程度、解决问题的能力、紧急故障处理预案等）以及维护期内外的后续技术支持和维护能力进行打分。优于或完全满足采购需求的得</w:t>
            </w:r>
            <w:r>
              <w:rPr>
                <w:rFonts w:hint="eastAsia" w:ascii="Calibri" w:hAnsi="Calibri" w:cs="Times New Roman"/>
                <w:color w:val="000000"/>
                <w:sz w:val="21"/>
                <w:szCs w:val="22"/>
                <w:highlight w:val="none"/>
                <w:rtl w:val="0"/>
                <w:lang w:val="en-US" w:eastAsia="zh-CN" w:bidi="ar-SA"/>
              </w:rPr>
              <w:t>7</w:t>
            </w:r>
            <w:r>
              <w:rPr>
                <w:rFonts w:hint="eastAsia" w:ascii="Calibri" w:hAnsi="Calibri" w:eastAsia="宋体" w:cs="Times New Roman"/>
                <w:color w:val="000000"/>
                <w:sz w:val="21"/>
                <w:szCs w:val="22"/>
                <w:highlight w:val="none"/>
                <w:rtl w:val="0"/>
                <w:lang w:val="en-US" w:eastAsia="zh-CN" w:bidi="ar-SA"/>
              </w:rPr>
              <w:t>分；方案内容基本满足采购需求的得</w:t>
            </w:r>
            <w:r>
              <w:rPr>
                <w:rFonts w:hint="eastAsia" w:ascii="Calibri" w:hAnsi="Calibri" w:cs="Times New Roman"/>
                <w:color w:val="000000"/>
                <w:sz w:val="21"/>
                <w:szCs w:val="22"/>
                <w:highlight w:val="none"/>
                <w:rtl w:val="0"/>
                <w:lang w:val="en-US" w:eastAsia="zh-CN" w:bidi="ar-SA"/>
              </w:rPr>
              <w:t>5</w:t>
            </w:r>
            <w:r>
              <w:rPr>
                <w:rFonts w:hint="eastAsia" w:ascii="Calibri" w:hAnsi="Calibri" w:eastAsia="宋体" w:cs="Times New Roman"/>
                <w:color w:val="000000"/>
                <w:sz w:val="21"/>
                <w:szCs w:val="22"/>
                <w:highlight w:val="none"/>
                <w:rtl w:val="0"/>
                <w:lang w:val="en-US" w:eastAsia="zh-CN" w:bidi="ar-SA"/>
              </w:rPr>
              <w:t>分；方案要素有遗漏，但不影响实质性内容表达，通过后期优化可行的得</w:t>
            </w:r>
            <w:r>
              <w:rPr>
                <w:rFonts w:hint="eastAsia" w:ascii="Calibri" w:hAnsi="Calibri" w:cs="Times New Roman"/>
                <w:color w:val="000000"/>
                <w:sz w:val="21"/>
                <w:szCs w:val="22"/>
                <w:highlight w:val="none"/>
                <w:rtl w:val="0"/>
                <w:lang w:val="en-US" w:eastAsia="zh-CN" w:bidi="ar-SA"/>
              </w:rPr>
              <w:t>3</w:t>
            </w:r>
            <w:r>
              <w:rPr>
                <w:rFonts w:hint="eastAsia" w:ascii="Calibri" w:hAnsi="Calibri" w:eastAsia="宋体" w:cs="Times New Roman"/>
                <w:color w:val="000000"/>
                <w:sz w:val="21"/>
                <w:szCs w:val="22"/>
                <w:highlight w:val="none"/>
                <w:rtl w:val="0"/>
                <w:lang w:val="en-US" w:eastAsia="zh-CN" w:bidi="ar-SA"/>
              </w:rPr>
              <w:t>分；有方案，但没有针对本项目采购需求内容制定，内容不详实、不完整的得1分；没有内容不得分。</w:t>
            </w:r>
          </w:p>
        </w:tc>
      </w:tr>
    </w:tbl>
    <w:p w14:paraId="6DAFE079">
      <w:pPr>
        <w:spacing w:line="560" w:lineRule="exact"/>
        <w:ind w:firstLine="482"/>
        <w:rPr>
          <w:rFonts w:hint="eastAsia" w:ascii="宋体" w:hAnsi="宋体" w:cs="宋体"/>
          <w:color w:val="000000"/>
          <w:sz w:val="24"/>
          <w:highlight w:val="none"/>
        </w:rPr>
      </w:pPr>
      <w:r>
        <w:rPr>
          <w:rFonts w:hint="eastAsia" w:eastAsia="仿宋_GB2312"/>
          <w:b/>
          <w:color w:val="000000"/>
          <w:sz w:val="24"/>
          <w:highlight w:val="none"/>
        </w:rPr>
        <w:t>（三）评标结果。</w:t>
      </w:r>
      <w:r>
        <w:rPr>
          <w:rFonts w:hint="eastAsia" w:ascii="宋体" w:hAnsi="宋体" w:cs="宋体"/>
          <w:color w:val="000000"/>
          <w:sz w:val="24"/>
          <w:highlight w:val="none"/>
        </w:rPr>
        <w:t>评标委员会按照本办法规定推荐中标候选人，并形成评标报告。</w:t>
      </w:r>
    </w:p>
    <w:p w14:paraId="4EC3110F">
      <w:pPr>
        <w:spacing w:line="560" w:lineRule="exact"/>
        <w:ind w:firstLine="482"/>
        <w:rPr>
          <w:rFonts w:hint="eastAsia" w:eastAsia="仿宋_GB2312"/>
          <w:b/>
          <w:color w:val="000000"/>
          <w:sz w:val="24"/>
          <w:highlight w:val="none"/>
        </w:rPr>
      </w:pPr>
      <w:r>
        <w:rPr>
          <w:rFonts w:hint="eastAsia" w:eastAsia="仿宋_GB2312"/>
          <w:b/>
          <w:color w:val="000000"/>
          <w:sz w:val="24"/>
          <w:highlight w:val="none"/>
        </w:rPr>
        <w:t>（四）政府采购政策功能落实</w:t>
      </w:r>
    </w:p>
    <w:p w14:paraId="08A720A6">
      <w:pPr>
        <w:spacing w:line="560" w:lineRule="exact"/>
        <w:ind w:firstLine="482"/>
        <w:rPr>
          <w:rFonts w:hint="eastAsia"/>
          <w:b/>
          <w:color w:val="000000"/>
          <w:sz w:val="24"/>
          <w:highlight w:val="none"/>
        </w:rPr>
      </w:pPr>
      <w:r>
        <w:rPr>
          <w:rFonts w:hint="eastAsia" w:eastAsia="仿宋_GB2312"/>
          <w:b/>
          <w:bCs/>
          <w:color w:val="000000"/>
          <w:sz w:val="24"/>
          <w:highlight w:val="none"/>
        </w:rPr>
        <w:t>本项目落实的政府采购政策对应以下序号为</w:t>
      </w:r>
      <w:r>
        <w:rPr>
          <w:rFonts w:hint="eastAsia" w:eastAsia="仿宋_GB2312"/>
          <w:b/>
          <w:bCs/>
          <w:color w:val="000000"/>
          <w:sz w:val="24"/>
          <w:highlight w:val="none"/>
          <w:u w:val="single"/>
        </w:rPr>
        <w:t xml:space="preserve"> </w:t>
      </w:r>
      <w:r>
        <w:rPr>
          <w:rFonts w:hint="eastAsia" w:eastAsia="仿宋_GB2312"/>
          <w:b/>
          <w:bCs/>
          <w:color w:val="000000"/>
          <w:sz w:val="24"/>
          <w:highlight w:val="none"/>
          <w:u w:val="single"/>
          <w:lang w:val="en-US" w:eastAsia="zh-CN"/>
        </w:rPr>
        <w:t>1、</w:t>
      </w:r>
      <w:r>
        <w:rPr>
          <w:rFonts w:hint="eastAsia" w:eastAsia="仿宋_GB2312"/>
          <w:b/>
          <w:bCs/>
          <w:color w:val="000000"/>
          <w:sz w:val="24"/>
          <w:highlight w:val="none"/>
          <w:u w:val="single"/>
        </w:rPr>
        <w:t xml:space="preserve">2、3、4  </w:t>
      </w:r>
    </w:p>
    <w:p w14:paraId="4FEEB888">
      <w:pPr>
        <w:spacing w:line="560" w:lineRule="exact"/>
        <w:ind w:firstLine="480"/>
        <w:rPr>
          <w:rFonts w:hint="eastAsia" w:cs="仿宋_GB2312"/>
          <w:color w:val="000000"/>
          <w:sz w:val="24"/>
          <w:highlight w:val="none"/>
        </w:rPr>
      </w:pPr>
      <w:r>
        <w:rPr>
          <w:rFonts w:hint="eastAsia" w:cs="仿宋_GB2312"/>
          <w:color w:val="000000"/>
          <w:sz w:val="24"/>
          <w:highlight w:val="none"/>
        </w:rPr>
        <w:t>1、采购本国货物、工程和服务</w:t>
      </w:r>
    </w:p>
    <w:p w14:paraId="177F73A6">
      <w:pPr>
        <w:spacing w:line="560" w:lineRule="exact"/>
        <w:ind w:firstLine="480"/>
        <w:rPr>
          <w:rFonts w:cs="仿宋_GB2312"/>
          <w:color w:val="000000"/>
          <w:sz w:val="24"/>
          <w:highlight w:val="none"/>
        </w:rPr>
      </w:pPr>
      <w:r>
        <w:rPr>
          <w:rFonts w:hint="eastAsia" w:cs="仿宋_GB2312"/>
          <w:color w:val="000000"/>
          <w:sz w:val="24"/>
          <w:highlight w:val="non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0677AB8E">
      <w:pPr>
        <w:spacing w:line="560" w:lineRule="exact"/>
        <w:ind w:firstLine="480"/>
        <w:rPr>
          <w:rFonts w:cs="仿宋_GB2312"/>
          <w:color w:val="000000"/>
          <w:sz w:val="24"/>
          <w:highlight w:val="none"/>
        </w:rPr>
      </w:pPr>
      <w:r>
        <w:rPr>
          <w:rFonts w:hint="eastAsia" w:cs="仿宋_GB2312"/>
          <w:color w:val="000000"/>
          <w:sz w:val="24"/>
          <w:highlight w:val="none"/>
        </w:rPr>
        <w:t>2、</w:t>
      </w:r>
      <w:r>
        <w:rPr>
          <w:rFonts w:cs="仿宋_GB2312"/>
          <w:color w:val="000000"/>
          <w:sz w:val="24"/>
          <w:highlight w:val="none"/>
        </w:rPr>
        <w:t>中小企业政策</w:t>
      </w:r>
    </w:p>
    <w:p w14:paraId="39481224">
      <w:pPr>
        <w:spacing w:line="560" w:lineRule="exact"/>
        <w:ind w:firstLine="480"/>
        <w:rPr>
          <w:rFonts w:hint="eastAsia"/>
          <w:color w:val="000000"/>
          <w:sz w:val="24"/>
          <w:highlight w:val="none"/>
        </w:rPr>
      </w:pPr>
      <w:r>
        <w:rPr>
          <w:rFonts w:hint="eastAsia"/>
          <w:color w:val="000000"/>
          <w:sz w:val="24"/>
          <w:highlight w:val="none"/>
        </w:rPr>
        <w:t>本项目按以下第</w:t>
      </w:r>
      <w:r>
        <w:rPr>
          <w:rFonts w:hint="eastAsia"/>
          <w:b/>
          <w:bCs/>
          <w:color w:val="000000"/>
          <w:sz w:val="24"/>
          <w:highlight w:val="none"/>
          <w:u w:val="single"/>
        </w:rPr>
        <w:t xml:space="preserve">   </w:t>
      </w:r>
      <w:r>
        <w:rPr>
          <w:rFonts w:hint="eastAsia"/>
          <w:b/>
          <w:bCs/>
          <w:color w:val="000000"/>
          <w:sz w:val="24"/>
          <w:highlight w:val="none"/>
          <w:u w:val="single"/>
          <w:lang w:eastAsia="zh-CN"/>
        </w:rPr>
        <w:t>（</w:t>
      </w:r>
      <w:r>
        <w:rPr>
          <w:rFonts w:hint="eastAsia"/>
          <w:b/>
          <w:bCs/>
          <w:color w:val="000000"/>
          <w:sz w:val="24"/>
          <w:highlight w:val="none"/>
          <w:u w:val="single"/>
          <w:lang w:val="en-US" w:eastAsia="zh-CN"/>
        </w:rPr>
        <w:t>2</w:t>
      </w:r>
      <w:r>
        <w:rPr>
          <w:rFonts w:hint="eastAsia"/>
          <w:b/>
          <w:bCs/>
          <w:color w:val="000000"/>
          <w:sz w:val="24"/>
          <w:highlight w:val="none"/>
          <w:u w:val="single"/>
          <w:lang w:eastAsia="zh-CN"/>
        </w:rPr>
        <w:t>）</w:t>
      </w:r>
      <w:r>
        <w:rPr>
          <w:rFonts w:hint="eastAsia"/>
          <w:b/>
          <w:bCs/>
          <w:color w:val="000000"/>
          <w:sz w:val="24"/>
          <w:highlight w:val="none"/>
          <w:u w:val="single"/>
        </w:rPr>
        <w:t xml:space="preserve">  </w:t>
      </w:r>
      <w:r>
        <w:rPr>
          <w:rFonts w:hint="eastAsia"/>
          <w:color w:val="000000"/>
          <w:sz w:val="24"/>
          <w:highlight w:val="none"/>
        </w:rPr>
        <w:t>种政策确定本项目落实的中小企业政策：</w:t>
      </w:r>
    </w:p>
    <w:p w14:paraId="015AA3C8">
      <w:pPr>
        <w:spacing w:line="560" w:lineRule="exact"/>
        <w:ind w:firstLine="480"/>
        <w:rPr>
          <w:color w:val="000000"/>
          <w:sz w:val="24"/>
          <w:highlight w:val="none"/>
        </w:rPr>
      </w:pPr>
      <w:r>
        <w:rPr>
          <w:rFonts w:hint="eastAsia"/>
          <w:color w:val="000000"/>
          <w:sz w:val="24"/>
          <w:highlight w:val="none"/>
        </w:rPr>
        <w:t>（1）本项目专门面向中小企业（含监狱企业、残疾人福利企业）采购。</w:t>
      </w:r>
    </w:p>
    <w:p w14:paraId="4444EACF">
      <w:pPr>
        <w:spacing w:line="560" w:lineRule="exact"/>
        <w:ind w:firstLine="480"/>
        <w:rPr>
          <w:color w:val="000000"/>
          <w:sz w:val="24"/>
          <w:highlight w:val="none"/>
        </w:rPr>
      </w:pPr>
      <w:r>
        <w:rPr>
          <w:rFonts w:hint="eastAsia"/>
          <w:color w:val="000000"/>
          <w:sz w:val="24"/>
          <w:highlight w:val="none"/>
        </w:rPr>
        <w:t>（2）</w:t>
      </w:r>
      <w:r>
        <w:rPr>
          <w:rFonts w:hint="eastAsia" w:cs="仿宋_GB2312"/>
          <w:color w:val="000000"/>
          <w:sz w:val="24"/>
          <w:highlight w:val="none"/>
        </w:rPr>
        <w:t>投标人提供的货物符合下列情形的，对小微企业报价给予</w:t>
      </w:r>
      <w:r>
        <w:rPr>
          <w:rFonts w:hint="eastAsia" w:cs="仿宋_GB2312"/>
          <w:color w:val="000000"/>
          <w:sz w:val="24"/>
          <w:highlight w:val="none"/>
          <w:u w:val="single"/>
          <w:lang w:val="en-US" w:eastAsia="zh-CN"/>
        </w:rPr>
        <w:t xml:space="preserve"> 10</w:t>
      </w:r>
      <w:r>
        <w:rPr>
          <w:rFonts w:hint="eastAsia" w:cs="仿宋_GB2312"/>
          <w:color w:val="000000"/>
          <w:sz w:val="24"/>
          <w:highlight w:val="none"/>
          <w:u w:val="single"/>
        </w:rPr>
        <w:t>%</w:t>
      </w:r>
      <w:r>
        <w:rPr>
          <w:rFonts w:hint="eastAsia" w:cs="仿宋_GB2312"/>
          <w:color w:val="000000"/>
          <w:sz w:val="24"/>
          <w:highlight w:val="none"/>
        </w:rPr>
        <w:t>的扣除，用扣除后的价格参加评审。</w:t>
      </w:r>
    </w:p>
    <w:p w14:paraId="0D30612C">
      <w:pPr>
        <w:spacing w:line="560" w:lineRule="exact"/>
        <w:ind w:firstLine="480"/>
        <w:rPr>
          <w:rFonts w:hint="eastAsia" w:cs="仿宋_GB2312"/>
          <w:color w:val="000000"/>
          <w:sz w:val="24"/>
          <w:highlight w:val="none"/>
        </w:rPr>
      </w:pPr>
      <w:r>
        <w:rPr>
          <w:rFonts w:hint="eastAsia" w:cs="仿宋_GB2312"/>
          <w:color w:val="000000"/>
          <w:sz w:val="24"/>
          <w:highlight w:val="none"/>
        </w:rPr>
        <w:t>在货物采购项目中，货物由中小企业制造，即货物由中小企业生产且使用该中小企业商号或者注册商标。</w:t>
      </w:r>
    </w:p>
    <w:p w14:paraId="28BC0175">
      <w:pPr>
        <w:spacing w:line="560" w:lineRule="exact"/>
        <w:ind w:firstLine="480"/>
        <w:rPr>
          <w:color w:val="000000"/>
          <w:sz w:val="24"/>
          <w:highlight w:val="none"/>
        </w:rPr>
      </w:pPr>
      <w:r>
        <w:rPr>
          <w:rFonts w:hint="eastAsia" w:cs="仿宋_GB2312"/>
          <w:color w:val="000000"/>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 号）。</w:t>
      </w:r>
    </w:p>
    <w:p w14:paraId="0123B05D">
      <w:pPr>
        <w:spacing w:line="560" w:lineRule="exact"/>
        <w:ind w:firstLine="480"/>
        <w:rPr>
          <w:color w:val="000000"/>
          <w:sz w:val="24"/>
          <w:highlight w:val="none"/>
        </w:rPr>
      </w:pPr>
      <w:r>
        <w:rPr>
          <w:rFonts w:hint="eastAsia" w:cs="仿宋_GB2312"/>
          <w:color w:val="000000"/>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0CC09890">
      <w:pPr>
        <w:spacing w:line="560" w:lineRule="exact"/>
        <w:ind w:firstLine="480"/>
        <w:rPr>
          <w:color w:val="000000"/>
          <w:sz w:val="24"/>
          <w:highlight w:val="none"/>
        </w:rPr>
      </w:pPr>
      <w:r>
        <w:rPr>
          <w:rFonts w:hint="eastAsia" w:cs="仿宋_GB2312"/>
          <w:color w:val="000000"/>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4FAD6FE0">
      <w:pPr>
        <w:spacing w:line="560" w:lineRule="exact"/>
        <w:ind w:firstLine="480"/>
        <w:rPr>
          <w:color w:val="000000"/>
          <w:sz w:val="24"/>
          <w:highlight w:val="none"/>
        </w:rPr>
      </w:pPr>
      <w:r>
        <w:rPr>
          <w:rFonts w:hint="eastAsia" w:cs="仿宋_GB2312"/>
          <w:color w:val="000000"/>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p>
    <w:p w14:paraId="23FBF892">
      <w:pPr>
        <w:spacing w:line="560" w:lineRule="exact"/>
        <w:ind w:firstLine="480"/>
        <w:rPr>
          <w:rFonts w:cs="仿宋_GB2312"/>
          <w:color w:val="000000"/>
          <w:sz w:val="24"/>
          <w:highlight w:val="none"/>
        </w:rPr>
      </w:pPr>
      <w:r>
        <w:rPr>
          <w:rFonts w:hint="eastAsia" w:cs="仿宋_GB2312"/>
          <w:color w:val="000000"/>
          <w:sz w:val="24"/>
          <w:highlight w:val="none"/>
        </w:rPr>
        <w:t>3、政府采购节能产品、环境标志产品</w:t>
      </w:r>
    </w:p>
    <w:p w14:paraId="02041094">
      <w:pPr>
        <w:spacing w:line="560" w:lineRule="exact"/>
        <w:ind w:firstLine="480"/>
        <w:rPr>
          <w:rFonts w:cs="仿宋_GB2312"/>
          <w:color w:val="000000"/>
          <w:sz w:val="24"/>
          <w:highlight w:val="none"/>
        </w:rPr>
      </w:pPr>
      <w:r>
        <w:rPr>
          <w:rFonts w:hint="eastAsia" w:cs="仿宋_GB2312"/>
          <w:color w:val="000000"/>
          <w:sz w:val="24"/>
          <w:highlight w:val="none"/>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51BBCF4C">
      <w:pPr>
        <w:spacing w:line="560" w:lineRule="exact"/>
        <w:ind w:firstLine="480"/>
        <w:rPr>
          <w:rFonts w:cs="仿宋_GB2312"/>
          <w:color w:val="000000"/>
          <w:sz w:val="24"/>
          <w:highlight w:val="none"/>
        </w:rPr>
      </w:pPr>
      <w:r>
        <w:rPr>
          <w:rFonts w:hint="eastAsia" w:cs="仿宋_GB2312"/>
          <w:color w:val="000000"/>
          <w:sz w:val="24"/>
          <w:highlight w:val="none"/>
        </w:rPr>
        <w:t>（2）采购人拟采购的产品属于政府强制采购的节能产品品目清单范围的，投标人须提供国家确定的认证机构出具的、处于有效期之内的节能产品认证证书的，否则无效标处理。</w:t>
      </w:r>
    </w:p>
    <w:p w14:paraId="5FB8F926">
      <w:pPr>
        <w:spacing w:line="560" w:lineRule="exact"/>
        <w:ind w:firstLine="480"/>
        <w:rPr>
          <w:rFonts w:cs="仿宋_GB2312"/>
          <w:color w:val="000000"/>
          <w:sz w:val="24"/>
          <w:highlight w:val="none"/>
        </w:rPr>
      </w:pPr>
      <w:r>
        <w:rPr>
          <w:rFonts w:hint="eastAsia" w:cs="仿宋_GB2312"/>
          <w:color w:val="000000"/>
          <w:sz w:val="24"/>
          <w:highlight w:val="none"/>
        </w:rPr>
        <w:t>（3）采购人拟采购的产品属于优先采购的节能环保品目清单范围的，按以下条件优先采购：</w:t>
      </w:r>
    </w:p>
    <w:p w14:paraId="257DB1F4">
      <w:pPr>
        <w:spacing w:line="560" w:lineRule="exact"/>
        <w:ind w:firstLine="480"/>
        <w:rPr>
          <w:rFonts w:cs="仿宋_GB2312"/>
          <w:color w:val="000000"/>
          <w:sz w:val="24"/>
          <w:highlight w:val="none"/>
        </w:rPr>
      </w:pPr>
      <w:r>
        <w:rPr>
          <w:rFonts w:hint="eastAsia" w:cs="仿宋_GB2312"/>
          <w:color w:val="000000"/>
          <w:sz w:val="24"/>
          <w:highlight w:val="none"/>
        </w:rPr>
        <w:t>采用综合评分法的项目，对提供有效节能环保证书的投标人加分。</w:t>
      </w:r>
    </w:p>
    <w:p w14:paraId="5F470B80">
      <w:pPr>
        <w:spacing w:line="560" w:lineRule="exact"/>
        <w:ind w:firstLine="480"/>
        <w:rPr>
          <w:rFonts w:cs="仿宋_GB2312"/>
          <w:color w:val="000000"/>
          <w:sz w:val="24"/>
          <w:highlight w:val="none"/>
        </w:rPr>
      </w:pPr>
      <w:r>
        <w:rPr>
          <w:rFonts w:hint="eastAsia" w:cs="仿宋_GB2312"/>
          <w:color w:val="000000"/>
          <w:sz w:val="24"/>
          <w:highlight w:val="none"/>
        </w:rPr>
        <w:t>采用最低评标价法的项目，同等条件下优先推荐提供有效节能环保证书多的投标人为中标人。</w:t>
      </w:r>
    </w:p>
    <w:p w14:paraId="677BEE23">
      <w:pPr>
        <w:spacing w:line="560" w:lineRule="exact"/>
        <w:ind w:firstLine="480"/>
        <w:rPr>
          <w:rFonts w:cs="仿宋_GB2312"/>
          <w:color w:val="000000"/>
          <w:sz w:val="24"/>
          <w:highlight w:val="none"/>
        </w:rPr>
      </w:pPr>
      <w:r>
        <w:rPr>
          <w:rFonts w:hint="eastAsia" w:cs="仿宋_GB2312"/>
          <w:color w:val="000000"/>
          <w:sz w:val="24"/>
          <w:highlight w:val="none"/>
        </w:rPr>
        <w:t>4、商品包装、快递包装政府采购需求标准（试行）</w:t>
      </w:r>
    </w:p>
    <w:p w14:paraId="2FAC50C2">
      <w:pPr>
        <w:spacing w:line="560" w:lineRule="exact"/>
        <w:ind w:firstLine="480"/>
        <w:rPr>
          <w:rFonts w:cs="仿宋_GB2312"/>
          <w:color w:val="000000"/>
          <w:sz w:val="24"/>
          <w:highlight w:val="none"/>
        </w:rPr>
      </w:pPr>
      <w:r>
        <w:rPr>
          <w:rFonts w:hint="eastAsia" w:cs="仿宋_GB2312"/>
          <w:color w:val="000000"/>
          <w:sz w:val="24"/>
          <w:highlight w:val="none"/>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2B4227EC">
      <w:pPr>
        <w:spacing w:line="560" w:lineRule="exact"/>
        <w:ind w:firstLine="480"/>
        <w:rPr>
          <w:rFonts w:cs="仿宋_GB2312"/>
          <w:color w:val="000000"/>
          <w:sz w:val="24"/>
          <w:highlight w:val="none"/>
        </w:rPr>
      </w:pPr>
      <w:r>
        <w:rPr>
          <w:rFonts w:hint="eastAsia" w:cs="仿宋_GB2312"/>
          <w:color w:val="000000"/>
          <w:sz w:val="24"/>
          <w:highlight w:val="none"/>
        </w:rPr>
        <w:t>5、绿色数据中心政府采购需求标准（试行）</w:t>
      </w:r>
    </w:p>
    <w:p w14:paraId="18098714">
      <w:pPr>
        <w:spacing w:line="560" w:lineRule="exact"/>
        <w:ind w:firstLine="480"/>
        <w:rPr>
          <w:rFonts w:hint="eastAsia"/>
          <w:color w:val="000000"/>
          <w:highlight w:val="none"/>
        </w:rPr>
      </w:pPr>
      <w:r>
        <w:rPr>
          <w:rFonts w:hint="eastAsia" w:cs="仿宋_GB2312"/>
          <w:color w:val="000000"/>
          <w:sz w:val="24"/>
          <w:highlight w:val="none"/>
        </w:rPr>
        <w:t>为加快数据中心绿色转型，根据财政部 生态环境部 工业和信息化部关于印发《绿色数据中心政府采购需求标准（试行）》的通知），本项目如涉及绿色数据中心，具体需求详见第四章采购需求。</w:t>
      </w:r>
    </w:p>
    <w:p w14:paraId="62F5D121">
      <w:pPr>
        <w:rPr>
          <w:rFonts w:hint="eastAsia"/>
          <w:color w:val="000000"/>
          <w:highlight w:val="none"/>
        </w:rPr>
      </w:pPr>
    </w:p>
    <w:p w14:paraId="42F95B99">
      <w:pPr>
        <w:rPr>
          <w:rFonts w:hint="eastAsia"/>
          <w:color w:val="000000"/>
          <w:highlight w:val="none"/>
        </w:rPr>
      </w:pPr>
    </w:p>
    <w:p w14:paraId="79D65EB3">
      <w:pPr>
        <w:pStyle w:val="292"/>
        <w:rPr>
          <w:rFonts w:hint="eastAsia" w:ascii="Times New Roman" w:hAnsi="Times New Roman"/>
          <w:color w:val="000000"/>
          <w:highlight w:val="none"/>
        </w:rPr>
      </w:pPr>
    </w:p>
    <w:p w14:paraId="4DA77785">
      <w:pPr>
        <w:pStyle w:val="290"/>
        <w:rPr>
          <w:rFonts w:hint="eastAsia" w:ascii="Times New Roman" w:hAnsi="Times New Roman"/>
          <w:color w:val="000000"/>
          <w:highlight w:val="none"/>
        </w:rPr>
      </w:pPr>
    </w:p>
    <w:p w14:paraId="4A6D87CD">
      <w:pPr>
        <w:pStyle w:val="290"/>
        <w:rPr>
          <w:rFonts w:hint="eastAsia" w:ascii="Times New Roman" w:hAnsi="Times New Roman"/>
          <w:color w:val="000000"/>
          <w:highlight w:val="none"/>
        </w:rPr>
      </w:pPr>
    </w:p>
    <w:p w14:paraId="3587E51F">
      <w:pPr>
        <w:rPr>
          <w:rFonts w:hint="eastAsia"/>
          <w:color w:val="000000"/>
          <w:highlight w:val="none"/>
        </w:rPr>
      </w:pPr>
    </w:p>
    <w:p w14:paraId="0D547545">
      <w:pPr>
        <w:pStyle w:val="215"/>
        <w:rPr>
          <w:rFonts w:hint="eastAsia" w:ascii="Times New Roman" w:eastAsia="黑体"/>
          <w:bCs/>
          <w:color w:val="000000"/>
          <w:sz w:val="44"/>
          <w:highlight w:val="none"/>
        </w:rPr>
      </w:pPr>
      <w:r>
        <w:rPr>
          <w:rFonts w:hint="eastAsia" w:ascii="Times New Roman" w:eastAsia="黑体"/>
          <w:bCs/>
          <w:color w:val="000000"/>
          <w:sz w:val="44"/>
          <w:highlight w:val="none"/>
        </w:rPr>
        <w:br w:type="page" w:clear="all"/>
      </w:r>
      <w:bookmarkStart w:id="399" w:name="_Toc11740"/>
      <w:r>
        <w:rPr>
          <w:rFonts w:hint="eastAsia" w:ascii="Times New Roman" w:eastAsia="黑体"/>
          <w:bCs/>
          <w:color w:val="000000"/>
          <w:sz w:val="44"/>
          <w:highlight w:val="none"/>
        </w:rPr>
        <w:t>第六章  投标</w:t>
      </w:r>
      <w:bookmarkEnd w:id="389"/>
      <w:bookmarkEnd w:id="390"/>
      <w:bookmarkEnd w:id="396"/>
      <w:r>
        <w:rPr>
          <w:rFonts w:hint="eastAsia" w:ascii="Times New Roman" w:eastAsia="黑体"/>
          <w:bCs/>
          <w:color w:val="000000"/>
          <w:sz w:val="44"/>
          <w:highlight w:val="none"/>
        </w:rPr>
        <w:t>文件格式</w:t>
      </w:r>
      <w:bookmarkEnd w:id="399"/>
      <w:r>
        <w:rPr>
          <w:rFonts w:hint="eastAsia" w:ascii="Times New Roman" w:eastAsia="黑体"/>
          <w:bCs/>
          <w:color w:val="000000"/>
          <w:sz w:val="44"/>
          <w:highlight w:val="none"/>
        </w:rPr>
        <w:t xml:space="preserve"> </w:t>
      </w:r>
    </w:p>
    <w:p w14:paraId="4FF1D7DE">
      <w:pPr>
        <w:jc w:val="center"/>
        <w:rPr>
          <w:rFonts w:hint="eastAsia"/>
          <w:b/>
          <w:color w:val="000000"/>
          <w:sz w:val="72"/>
          <w:highlight w:val="none"/>
        </w:rPr>
      </w:pPr>
      <w:bookmarkStart w:id="400" w:name="_Hlt26955039"/>
      <w:bookmarkEnd w:id="400"/>
      <w:bookmarkStart w:id="401" w:name="_Hlt26671244"/>
      <w:bookmarkEnd w:id="401"/>
      <w:bookmarkStart w:id="402" w:name="_Toc120614282"/>
      <w:bookmarkStart w:id="403" w:name="_Toc26554094"/>
      <w:bookmarkStart w:id="404" w:name="_Toc49090576"/>
    </w:p>
    <w:p w14:paraId="345B1045">
      <w:pPr>
        <w:jc w:val="center"/>
        <w:rPr>
          <w:rFonts w:hint="eastAsia"/>
          <w:b/>
          <w:color w:val="000000"/>
          <w:sz w:val="72"/>
          <w:highlight w:val="none"/>
        </w:rPr>
      </w:pPr>
      <w:r>
        <w:rPr>
          <w:rFonts w:hint="eastAsia"/>
          <w:b/>
          <w:color w:val="000000"/>
          <w:sz w:val="72"/>
          <w:highlight w:val="none"/>
        </w:rPr>
        <w:t>投  标  文  件</w:t>
      </w:r>
    </w:p>
    <w:p w14:paraId="3FC2EFC3">
      <w:pPr>
        <w:jc w:val="center"/>
        <w:rPr>
          <w:rFonts w:hint="eastAsia"/>
          <w:b/>
          <w:color w:val="000000"/>
          <w:sz w:val="72"/>
          <w:highlight w:val="none"/>
        </w:rPr>
      </w:pPr>
    </w:p>
    <w:p w14:paraId="2D7820AA">
      <w:pPr>
        <w:jc w:val="center"/>
        <w:rPr>
          <w:rFonts w:hint="eastAsia"/>
          <w:b/>
          <w:color w:val="000000"/>
          <w:sz w:val="72"/>
          <w:highlight w:val="none"/>
        </w:rPr>
      </w:pPr>
    </w:p>
    <w:p w14:paraId="778AE378">
      <w:pPr>
        <w:jc w:val="center"/>
        <w:rPr>
          <w:rFonts w:hint="eastAsia"/>
          <w:b/>
          <w:color w:val="000000"/>
          <w:sz w:val="36"/>
          <w:highlight w:val="none"/>
        </w:rPr>
      </w:pPr>
    </w:p>
    <w:p w14:paraId="6E37A50F">
      <w:pPr>
        <w:jc w:val="center"/>
        <w:rPr>
          <w:rFonts w:hint="eastAsia"/>
          <w:b/>
          <w:color w:val="000000"/>
          <w:sz w:val="36"/>
          <w:highlight w:val="none"/>
        </w:rPr>
      </w:pPr>
    </w:p>
    <w:p w14:paraId="52206840">
      <w:pPr>
        <w:jc w:val="center"/>
        <w:rPr>
          <w:rFonts w:hint="eastAsia"/>
          <w:b/>
          <w:color w:val="000000"/>
          <w:sz w:val="36"/>
          <w:highlight w:val="none"/>
        </w:rPr>
      </w:pPr>
    </w:p>
    <w:p w14:paraId="3DEEFC7D">
      <w:pPr>
        <w:ind w:firstLine="1084"/>
        <w:rPr>
          <w:rFonts w:hint="eastAsia"/>
          <w:b/>
          <w:color w:val="000000"/>
          <w:sz w:val="36"/>
          <w:highlight w:val="none"/>
        </w:rPr>
      </w:pPr>
      <w:r>
        <w:rPr>
          <w:rFonts w:hint="eastAsia"/>
          <w:b/>
          <w:color w:val="000000"/>
          <w:sz w:val="36"/>
          <w:highlight w:val="none"/>
        </w:rPr>
        <w:t>项 目 名 称：</w:t>
      </w:r>
      <w:r>
        <w:rPr>
          <w:rFonts w:hint="eastAsia"/>
          <w:b/>
          <w:color w:val="000000"/>
          <w:sz w:val="36"/>
          <w:highlight w:val="none"/>
          <w:u w:val="single"/>
        </w:rPr>
        <w:t xml:space="preserve">               </w:t>
      </w:r>
    </w:p>
    <w:p w14:paraId="162C7200">
      <w:pPr>
        <w:ind w:firstLine="1084"/>
        <w:rPr>
          <w:rFonts w:hint="eastAsia"/>
          <w:b/>
          <w:color w:val="000000"/>
          <w:sz w:val="36"/>
          <w:highlight w:val="none"/>
          <w:u w:val="single"/>
        </w:rPr>
      </w:pPr>
      <w:r>
        <w:rPr>
          <w:rFonts w:hint="eastAsia"/>
          <w:b/>
          <w:color w:val="000000"/>
          <w:sz w:val="36"/>
          <w:highlight w:val="none"/>
        </w:rPr>
        <w:t>项 目 编 号：</w:t>
      </w:r>
      <w:r>
        <w:rPr>
          <w:rFonts w:hint="eastAsia"/>
          <w:b/>
          <w:color w:val="000000"/>
          <w:sz w:val="36"/>
          <w:highlight w:val="none"/>
          <w:u w:val="single"/>
        </w:rPr>
        <w:t xml:space="preserve">               </w:t>
      </w:r>
    </w:p>
    <w:p w14:paraId="53F29859">
      <w:pPr>
        <w:rPr>
          <w:rFonts w:hint="eastAsia"/>
          <w:b/>
          <w:color w:val="000000"/>
          <w:sz w:val="36"/>
          <w:highlight w:val="none"/>
          <w:u w:val="single"/>
        </w:rPr>
      </w:pPr>
      <w:r>
        <w:rPr>
          <w:rFonts w:hint="eastAsia"/>
          <w:b/>
          <w:color w:val="000000"/>
          <w:sz w:val="36"/>
          <w:highlight w:val="none"/>
        </w:rPr>
        <w:t xml:space="preserve">      投标人名称 ：</w:t>
      </w:r>
      <w:r>
        <w:rPr>
          <w:rFonts w:hint="eastAsia"/>
          <w:b/>
          <w:color w:val="000000"/>
          <w:sz w:val="36"/>
          <w:highlight w:val="none"/>
          <w:u w:val="single"/>
        </w:rPr>
        <w:t>（加盖CA电子公章）</w:t>
      </w:r>
    </w:p>
    <w:p w14:paraId="33E3DEAB">
      <w:pPr>
        <w:rPr>
          <w:rFonts w:hint="eastAsia"/>
          <w:b/>
          <w:color w:val="000000"/>
          <w:sz w:val="36"/>
          <w:highlight w:val="none"/>
          <w:u w:val="single"/>
        </w:rPr>
      </w:pPr>
      <w:r>
        <w:rPr>
          <w:rFonts w:hint="eastAsia"/>
          <w:b/>
          <w:color w:val="000000"/>
          <w:sz w:val="36"/>
          <w:highlight w:val="none"/>
        </w:rPr>
        <w:t xml:space="preserve">      日      期 ：</w:t>
      </w:r>
      <w:r>
        <w:rPr>
          <w:rFonts w:hint="eastAsia"/>
          <w:b/>
          <w:color w:val="000000"/>
          <w:sz w:val="36"/>
          <w:highlight w:val="none"/>
          <w:u w:val="single"/>
        </w:rPr>
        <w:t xml:space="preserve">               </w:t>
      </w:r>
    </w:p>
    <w:p w14:paraId="636B798C">
      <w:pPr>
        <w:spacing w:line="440" w:lineRule="exact"/>
        <w:jc w:val="center"/>
        <w:rPr>
          <w:rFonts w:hint="eastAsia"/>
          <w:b/>
          <w:bCs/>
          <w:color w:val="000000"/>
          <w:sz w:val="32"/>
          <w:szCs w:val="32"/>
          <w:highlight w:val="none"/>
        </w:rPr>
      </w:pPr>
    </w:p>
    <w:p w14:paraId="5A8BFDD1">
      <w:pPr>
        <w:spacing w:line="440" w:lineRule="exact"/>
        <w:rPr>
          <w:color w:val="000000"/>
          <w:highlight w:val="none"/>
        </w:rPr>
      </w:pPr>
    </w:p>
    <w:p w14:paraId="2C53A1BD">
      <w:pPr>
        <w:ind w:firstLine="1084"/>
        <w:rPr>
          <w:b/>
          <w:bCs/>
          <w:color w:val="000000"/>
          <w:sz w:val="32"/>
          <w:szCs w:val="32"/>
          <w:highlight w:val="none"/>
        </w:rPr>
      </w:pPr>
      <w:r>
        <w:rPr>
          <w:b/>
          <w:color w:val="000000"/>
          <w:sz w:val="36"/>
          <w:highlight w:val="none"/>
          <w:u w:val="single"/>
        </w:rPr>
        <w:br w:type="page" w:clear="all"/>
      </w:r>
    </w:p>
    <w:p w14:paraId="78322170">
      <w:pPr>
        <w:spacing w:line="440" w:lineRule="exact"/>
        <w:jc w:val="center"/>
        <w:rPr>
          <w:rFonts w:hint="eastAsia"/>
          <w:b/>
          <w:bCs/>
          <w:color w:val="000000"/>
          <w:sz w:val="32"/>
          <w:szCs w:val="32"/>
          <w:highlight w:val="none"/>
        </w:rPr>
      </w:pPr>
      <w:r>
        <w:rPr>
          <w:rFonts w:hint="eastAsia"/>
          <w:b/>
          <w:bCs/>
          <w:color w:val="000000"/>
          <w:sz w:val="32"/>
          <w:szCs w:val="32"/>
          <w:highlight w:val="none"/>
        </w:rPr>
        <w:t>投标文件目录</w:t>
      </w:r>
    </w:p>
    <w:p w14:paraId="01918145">
      <w:pPr>
        <w:spacing w:line="440" w:lineRule="exact"/>
        <w:jc w:val="center"/>
        <w:rPr>
          <w:rFonts w:hint="eastAsia"/>
          <w:b/>
          <w:bCs/>
          <w:color w:val="000000"/>
          <w:sz w:val="32"/>
          <w:szCs w:val="32"/>
          <w:highlight w:val="none"/>
        </w:rPr>
      </w:pPr>
    </w:p>
    <w:p w14:paraId="7E8D349A">
      <w:pPr>
        <w:spacing w:line="600" w:lineRule="exact"/>
        <w:ind w:firstLine="560"/>
        <w:rPr>
          <w:rFonts w:cs="宋体"/>
          <w:color w:val="000000"/>
          <w:sz w:val="28"/>
          <w:szCs w:val="28"/>
          <w:highlight w:val="none"/>
        </w:rPr>
      </w:pPr>
      <w:r>
        <w:rPr>
          <w:rFonts w:hint="eastAsia" w:cs="宋体"/>
          <w:color w:val="000000"/>
          <w:sz w:val="28"/>
          <w:szCs w:val="28"/>
          <w:highlight w:val="none"/>
        </w:rPr>
        <w:t>一、投标声明及承诺函</w:t>
      </w:r>
    </w:p>
    <w:p w14:paraId="1F551D0E">
      <w:pPr>
        <w:spacing w:line="600" w:lineRule="exact"/>
        <w:ind w:firstLine="560"/>
        <w:rPr>
          <w:rFonts w:hint="eastAsia" w:cs="宋体"/>
          <w:color w:val="000000"/>
          <w:sz w:val="28"/>
          <w:szCs w:val="28"/>
          <w:highlight w:val="none"/>
        </w:rPr>
      </w:pPr>
      <w:r>
        <w:rPr>
          <w:rFonts w:hint="eastAsia" w:cs="宋体"/>
          <w:color w:val="000000"/>
          <w:sz w:val="28"/>
          <w:szCs w:val="28"/>
          <w:highlight w:val="none"/>
        </w:rPr>
        <w:t>二、投标人基本情况</w:t>
      </w:r>
    </w:p>
    <w:p w14:paraId="0232AB79">
      <w:pPr>
        <w:spacing w:line="600" w:lineRule="exact"/>
        <w:ind w:firstLine="560"/>
        <w:rPr>
          <w:rFonts w:hint="eastAsia" w:cs="宋体"/>
          <w:color w:val="000000"/>
          <w:sz w:val="28"/>
          <w:szCs w:val="28"/>
          <w:highlight w:val="none"/>
        </w:rPr>
      </w:pPr>
      <w:r>
        <w:rPr>
          <w:rFonts w:hint="eastAsia" w:cs="宋体"/>
          <w:color w:val="000000"/>
          <w:sz w:val="28"/>
          <w:szCs w:val="28"/>
          <w:highlight w:val="none"/>
        </w:rPr>
        <w:t>三、满足特定资格要求的证明文件（如果设置特定资格要求，则需要提供）</w:t>
      </w:r>
    </w:p>
    <w:p w14:paraId="776F33DF">
      <w:pPr>
        <w:spacing w:line="600" w:lineRule="exact"/>
        <w:ind w:firstLine="560"/>
        <w:rPr>
          <w:rFonts w:hint="eastAsia" w:cs="宋体"/>
          <w:color w:val="000000"/>
          <w:sz w:val="28"/>
          <w:szCs w:val="28"/>
          <w:highlight w:val="none"/>
        </w:rPr>
      </w:pPr>
      <w:r>
        <w:rPr>
          <w:rFonts w:hint="eastAsia" w:cs="宋体"/>
          <w:color w:val="000000"/>
          <w:sz w:val="28"/>
          <w:szCs w:val="28"/>
          <w:highlight w:val="none"/>
        </w:rPr>
        <w:t>四、法人授权书</w:t>
      </w:r>
    </w:p>
    <w:p w14:paraId="7FAC238A">
      <w:pPr>
        <w:spacing w:line="600" w:lineRule="exact"/>
        <w:ind w:firstLine="560"/>
        <w:rPr>
          <w:rFonts w:hint="eastAsia" w:cs="宋体"/>
          <w:color w:val="000000"/>
          <w:sz w:val="28"/>
          <w:szCs w:val="28"/>
          <w:highlight w:val="none"/>
        </w:rPr>
      </w:pPr>
      <w:r>
        <w:rPr>
          <w:rFonts w:hint="eastAsia" w:cs="宋体"/>
          <w:color w:val="000000"/>
          <w:sz w:val="28"/>
          <w:szCs w:val="28"/>
          <w:highlight w:val="none"/>
        </w:rPr>
        <w:t>五、开标一览表</w:t>
      </w:r>
    </w:p>
    <w:p w14:paraId="7AA220A4">
      <w:pPr>
        <w:spacing w:line="600" w:lineRule="exact"/>
        <w:ind w:firstLine="560"/>
        <w:rPr>
          <w:rFonts w:cs="宋体"/>
          <w:color w:val="000000"/>
          <w:sz w:val="28"/>
          <w:szCs w:val="28"/>
          <w:highlight w:val="none"/>
        </w:rPr>
      </w:pPr>
      <w:r>
        <w:rPr>
          <w:rFonts w:hint="eastAsia" w:cs="宋体"/>
          <w:color w:val="000000"/>
          <w:sz w:val="28"/>
          <w:szCs w:val="28"/>
          <w:highlight w:val="none"/>
        </w:rPr>
        <w:t>六、投标报价明细表</w:t>
      </w:r>
    </w:p>
    <w:p w14:paraId="77615EF1">
      <w:pPr>
        <w:spacing w:line="600" w:lineRule="exact"/>
        <w:ind w:firstLine="560"/>
        <w:rPr>
          <w:rFonts w:cs="宋体"/>
          <w:color w:val="000000"/>
          <w:sz w:val="28"/>
          <w:szCs w:val="28"/>
          <w:highlight w:val="none"/>
        </w:rPr>
      </w:pPr>
      <w:r>
        <w:rPr>
          <w:rFonts w:hint="eastAsia" w:cs="宋体"/>
          <w:color w:val="000000"/>
          <w:sz w:val="28"/>
          <w:szCs w:val="28"/>
          <w:highlight w:val="none"/>
        </w:rPr>
        <w:t>七、中小（微）企业声明函或残疾人福利性单位声明函</w:t>
      </w:r>
    </w:p>
    <w:p w14:paraId="1D0B0B09">
      <w:pPr>
        <w:spacing w:line="600" w:lineRule="exact"/>
        <w:ind w:firstLine="560"/>
        <w:rPr>
          <w:rFonts w:hint="eastAsia" w:cs="宋体"/>
          <w:color w:val="000000"/>
          <w:sz w:val="28"/>
          <w:szCs w:val="28"/>
          <w:highlight w:val="none"/>
        </w:rPr>
      </w:pPr>
      <w:r>
        <w:rPr>
          <w:rFonts w:hint="eastAsia" w:cs="宋体"/>
          <w:color w:val="000000"/>
          <w:sz w:val="28"/>
          <w:szCs w:val="28"/>
          <w:highlight w:val="none"/>
        </w:rPr>
        <w:t>八、技术要求响应及偏离表</w:t>
      </w:r>
    </w:p>
    <w:p w14:paraId="64377BC4">
      <w:pPr>
        <w:spacing w:line="600" w:lineRule="exact"/>
        <w:ind w:firstLine="560"/>
        <w:rPr>
          <w:rFonts w:hint="eastAsia" w:cs="宋体"/>
          <w:color w:val="000000"/>
          <w:sz w:val="28"/>
          <w:szCs w:val="28"/>
          <w:highlight w:val="none"/>
        </w:rPr>
      </w:pPr>
      <w:r>
        <w:rPr>
          <w:rFonts w:hint="eastAsia" w:cs="宋体"/>
          <w:color w:val="000000"/>
          <w:sz w:val="28"/>
          <w:szCs w:val="28"/>
          <w:highlight w:val="none"/>
        </w:rPr>
        <w:t>九、项目组成员</w:t>
      </w:r>
    </w:p>
    <w:p w14:paraId="119F04DE">
      <w:pPr>
        <w:spacing w:line="600" w:lineRule="exact"/>
        <w:ind w:firstLine="560"/>
        <w:rPr>
          <w:rFonts w:hint="eastAsia" w:cs="宋体"/>
          <w:color w:val="000000"/>
          <w:sz w:val="28"/>
          <w:szCs w:val="28"/>
          <w:highlight w:val="none"/>
        </w:rPr>
      </w:pPr>
      <w:r>
        <w:rPr>
          <w:rFonts w:hint="eastAsia" w:cs="宋体"/>
          <w:color w:val="000000"/>
          <w:sz w:val="28"/>
          <w:szCs w:val="28"/>
          <w:highlight w:val="none"/>
        </w:rPr>
        <w:t>十、企业业绩</w:t>
      </w:r>
    </w:p>
    <w:p w14:paraId="3D29237E">
      <w:pPr>
        <w:spacing w:line="600" w:lineRule="exact"/>
        <w:ind w:firstLine="560"/>
        <w:rPr>
          <w:rFonts w:hint="eastAsia" w:cs="宋体"/>
          <w:color w:val="000000"/>
          <w:sz w:val="28"/>
          <w:szCs w:val="28"/>
          <w:highlight w:val="none"/>
        </w:rPr>
      </w:pPr>
      <w:r>
        <w:rPr>
          <w:rFonts w:hint="eastAsia" w:cs="宋体"/>
          <w:color w:val="000000"/>
          <w:sz w:val="28"/>
          <w:szCs w:val="28"/>
          <w:highlight w:val="none"/>
        </w:rPr>
        <w:t>十一、投标所需其他材料</w:t>
      </w:r>
    </w:p>
    <w:p w14:paraId="7F97329E">
      <w:pPr>
        <w:pStyle w:val="265"/>
        <w:rPr>
          <w:rFonts w:ascii="Times New Roman" w:hAnsi="Times New Roman"/>
          <w:caps w:val="0"/>
          <w:color w:val="000000"/>
          <w:highlight w:val="none"/>
          <w:lang w:val="en-US" w:eastAsia="zh-CN"/>
        </w:rPr>
      </w:pPr>
    </w:p>
    <w:p w14:paraId="274ACF50">
      <w:pPr>
        <w:spacing w:line="440" w:lineRule="exact"/>
        <w:ind w:firstLine="480"/>
        <w:rPr>
          <w:color w:val="000000"/>
          <w:sz w:val="24"/>
          <w:highlight w:val="none"/>
        </w:rPr>
      </w:pPr>
    </w:p>
    <w:p w14:paraId="33E1F475">
      <w:pPr>
        <w:spacing w:line="440" w:lineRule="exact"/>
        <w:ind w:firstLine="480"/>
        <w:rPr>
          <w:color w:val="000000"/>
          <w:sz w:val="24"/>
          <w:highlight w:val="none"/>
        </w:rPr>
      </w:pPr>
    </w:p>
    <w:p w14:paraId="3C9510AC">
      <w:pPr>
        <w:spacing w:line="440" w:lineRule="exact"/>
        <w:ind w:firstLine="480"/>
        <w:rPr>
          <w:color w:val="000000"/>
          <w:sz w:val="24"/>
          <w:highlight w:val="none"/>
        </w:rPr>
      </w:pPr>
    </w:p>
    <w:p w14:paraId="3D156F82">
      <w:pPr>
        <w:spacing w:line="440" w:lineRule="exact"/>
        <w:ind w:firstLine="480"/>
        <w:rPr>
          <w:color w:val="000000"/>
          <w:sz w:val="24"/>
          <w:highlight w:val="none"/>
        </w:rPr>
      </w:pPr>
    </w:p>
    <w:p w14:paraId="2BA383BE">
      <w:pPr>
        <w:spacing w:line="440" w:lineRule="exact"/>
        <w:ind w:firstLine="480"/>
        <w:rPr>
          <w:color w:val="000000"/>
          <w:sz w:val="24"/>
          <w:highlight w:val="none"/>
        </w:rPr>
      </w:pPr>
    </w:p>
    <w:p w14:paraId="3EDBC5C6">
      <w:pPr>
        <w:pStyle w:val="331"/>
        <w:rPr>
          <w:color w:val="000000"/>
          <w:highlight w:val="none"/>
        </w:rPr>
      </w:pPr>
      <w:bookmarkStart w:id="405" w:name="_Toc23838"/>
    </w:p>
    <w:p w14:paraId="7DFCC1E8">
      <w:pPr>
        <w:pStyle w:val="331"/>
        <w:rPr>
          <w:color w:val="000000"/>
          <w:highlight w:val="none"/>
        </w:rPr>
      </w:pPr>
    </w:p>
    <w:p w14:paraId="700B6146">
      <w:pPr>
        <w:pStyle w:val="331"/>
        <w:rPr>
          <w:color w:val="000000"/>
          <w:highlight w:val="none"/>
        </w:rPr>
      </w:pPr>
    </w:p>
    <w:p w14:paraId="192BAB3A">
      <w:pPr>
        <w:pStyle w:val="331"/>
        <w:rPr>
          <w:color w:val="000000"/>
          <w:highlight w:val="none"/>
        </w:rPr>
      </w:pPr>
    </w:p>
    <w:bookmarkEnd w:id="402"/>
    <w:bookmarkEnd w:id="403"/>
    <w:bookmarkEnd w:id="404"/>
    <w:bookmarkEnd w:id="405"/>
    <w:p w14:paraId="58CC11C0">
      <w:pPr>
        <w:pStyle w:val="329"/>
        <w:rPr>
          <w:rFonts w:hint="eastAsia" w:ascii="Times New Roman" w:hAnsi="Times New Roman"/>
          <w:b/>
          <w:color w:val="000000"/>
          <w:sz w:val="32"/>
          <w:szCs w:val="32"/>
          <w:highlight w:val="none"/>
        </w:rPr>
      </w:pPr>
      <w:bookmarkStart w:id="406" w:name="_Toc120614284"/>
      <w:r>
        <w:rPr>
          <w:rFonts w:hint="eastAsia" w:ascii="Times New Roman" w:hAnsi="Times New Roman"/>
          <w:b/>
          <w:color w:val="000000"/>
          <w:sz w:val="32"/>
          <w:szCs w:val="32"/>
          <w:highlight w:val="none"/>
        </w:rPr>
        <w:br w:type="page" w:clear="all"/>
      </w:r>
      <w:r>
        <w:rPr>
          <w:rFonts w:hint="eastAsia" w:ascii="Times New Roman" w:hAnsi="Times New Roman"/>
          <w:b/>
          <w:color w:val="000000"/>
          <w:sz w:val="32"/>
          <w:szCs w:val="32"/>
          <w:highlight w:val="none"/>
        </w:rPr>
        <w:t>一、投标声明及承诺函</w:t>
      </w:r>
    </w:p>
    <w:p w14:paraId="6F34C179">
      <w:pPr>
        <w:pStyle w:val="329"/>
        <w:spacing w:line="500" w:lineRule="exact"/>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（采购单位名称）：</w:t>
      </w:r>
    </w:p>
    <w:p w14:paraId="47105726">
      <w:pPr>
        <w:pStyle w:val="329"/>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根据已收到的项目编号为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JSZC-321302-SQHS-G2025-0044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的</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宿迁市宿城区人民法院文书印刷彩色一体机采购项目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的招标文件，我方在参加本项目招投标活动中，特做出如下承诺：</w:t>
      </w:r>
    </w:p>
    <w:p w14:paraId="3CBD468C">
      <w:pPr>
        <w:pStyle w:val="329"/>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一、我方具备《中华人民共和国政府采购法》第二十二条第一款规定的6项条件；</w:t>
      </w:r>
    </w:p>
    <w:p w14:paraId="6421F9DE">
      <w:pPr>
        <w:pStyle w:val="329"/>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5C9DA170">
      <w:pPr>
        <w:pStyle w:val="329"/>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三、我方按招标文件要求提交投标文件，响应招标文件规定的投标有效期；</w:t>
      </w:r>
    </w:p>
    <w:p w14:paraId="6ADE83A2">
      <w:pPr>
        <w:pStyle w:val="329"/>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四、如果我方的投标文件被接受，我方将按《中华人民共和国民法典（第三编合同）》及其他有关法律、法规的规定，按期、按质、按量交付采购单位，全面做到履约守信；</w:t>
      </w:r>
    </w:p>
    <w:p w14:paraId="23559631">
      <w:pPr>
        <w:pStyle w:val="329"/>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五、我方若违背本声明及承诺约定，经查实，自愿接受采购人及相关主管部门相应的规定处理，并依法承担相应的法律责任。</w:t>
      </w:r>
    </w:p>
    <w:p w14:paraId="08F19383">
      <w:pPr>
        <w:pStyle w:val="329"/>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六、我方同意采购人、采购代理机构将本声明及承诺函上网公开。</w:t>
      </w:r>
    </w:p>
    <w:p w14:paraId="4E295DCE">
      <w:pPr>
        <w:pStyle w:val="329"/>
        <w:spacing w:line="500" w:lineRule="exact"/>
        <w:ind w:firstLine="480"/>
        <w:jc w:val="left"/>
        <w:rPr>
          <w:rFonts w:hint="eastAsia" w:ascii="宋体" w:hAnsi="宋体" w:eastAsia="宋体" w:cs="宋体"/>
          <w:color w:val="000000"/>
          <w:sz w:val="24"/>
          <w:szCs w:val="24"/>
          <w:highlight w:val="none"/>
        </w:rPr>
      </w:pPr>
    </w:p>
    <w:p w14:paraId="0A2B5CBD">
      <w:pPr>
        <w:pStyle w:val="329"/>
        <w:spacing w:line="500" w:lineRule="exact"/>
        <w:jc w:val="left"/>
        <w:rPr>
          <w:rFonts w:hint="eastAsia" w:ascii="宋体" w:hAnsi="宋体" w:eastAsia="宋体" w:cs="宋体"/>
          <w:color w:val="000000"/>
          <w:sz w:val="24"/>
          <w:szCs w:val="24"/>
          <w:highlight w:val="none"/>
        </w:rPr>
      </w:pPr>
    </w:p>
    <w:p w14:paraId="7E2D9AA7">
      <w:pPr>
        <w:pStyle w:val="329"/>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（加盖CA电子公章）</w:t>
      </w:r>
    </w:p>
    <w:p w14:paraId="028620A0">
      <w:pPr>
        <w:pStyle w:val="329"/>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    年    月   日</w:t>
      </w:r>
    </w:p>
    <w:p w14:paraId="64003F44">
      <w:pPr>
        <w:pStyle w:val="331"/>
        <w:rPr>
          <w:color w:val="000000"/>
          <w:highlight w:val="none"/>
        </w:rPr>
      </w:pPr>
      <w:r>
        <w:rPr>
          <w:color w:val="000000"/>
          <w:highlight w:val="none"/>
        </w:rPr>
        <w:br w:type="page" w:clear="all"/>
      </w:r>
      <w:r>
        <w:rPr>
          <w:rFonts w:hint="eastAsia" w:eastAsia="宋体"/>
          <w:b/>
          <w:color w:val="000000"/>
          <w:sz w:val="32"/>
          <w:szCs w:val="32"/>
          <w:highlight w:val="none"/>
        </w:rPr>
        <w:t>二、投标人基本情况</w:t>
      </w:r>
    </w:p>
    <w:p w14:paraId="7CBD917F">
      <w:pPr>
        <w:pStyle w:val="332"/>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投标人基本情况表</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1EEB3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065A3B73">
            <w:pPr>
              <w:pStyle w:val="332"/>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投标人名称</w:t>
            </w:r>
          </w:p>
        </w:tc>
        <w:tc>
          <w:tcPr>
            <w:tcW w:w="6998" w:type="dxa"/>
            <w:gridSpan w:val="3"/>
            <w:noWrap w:val="0"/>
            <w:vAlign w:val="center"/>
          </w:tcPr>
          <w:p w14:paraId="46559E65">
            <w:pPr>
              <w:pStyle w:val="332"/>
              <w:spacing w:line="600" w:lineRule="exact"/>
              <w:jc w:val="center"/>
              <w:rPr>
                <w:rFonts w:hint="eastAsia" w:ascii="宋体" w:hAnsi="宋体" w:eastAsia="宋体" w:cs="宋体"/>
                <w:color w:val="000000"/>
                <w:sz w:val="24"/>
                <w:szCs w:val="24"/>
                <w:highlight w:val="none"/>
              </w:rPr>
            </w:pPr>
          </w:p>
        </w:tc>
      </w:tr>
      <w:tr w14:paraId="7F6B2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20FF8D59">
            <w:pPr>
              <w:pStyle w:val="332"/>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w:t>
            </w:r>
          </w:p>
        </w:tc>
        <w:tc>
          <w:tcPr>
            <w:tcW w:w="3118" w:type="dxa"/>
            <w:noWrap w:val="0"/>
            <w:vAlign w:val="center"/>
          </w:tcPr>
          <w:p w14:paraId="4CC9D55D">
            <w:pPr>
              <w:pStyle w:val="332"/>
              <w:spacing w:line="600" w:lineRule="exact"/>
              <w:jc w:val="center"/>
              <w:rPr>
                <w:rFonts w:hint="eastAsia" w:ascii="宋体" w:hAnsi="宋体" w:eastAsia="宋体" w:cs="宋体"/>
                <w:color w:val="000000"/>
                <w:sz w:val="24"/>
                <w:szCs w:val="24"/>
                <w:highlight w:val="none"/>
              </w:rPr>
            </w:pPr>
          </w:p>
        </w:tc>
        <w:tc>
          <w:tcPr>
            <w:tcW w:w="1276" w:type="dxa"/>
            <w:noWrap w:val="0"/>
            <w:vAlign w:val="center"/>
          </w:tcPr>
          <w:p w14:paraId="35D660B5">
            <w:pPr>
              <w:pStyle w:val="332"/>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注册地区</w:t>
            </w:r>
          </w:p>
        </w:tc>
        <w:tc>
          <w:tcPr>
            <w:tcW w:w="2604" w:type="dxa"/>
            <w:noWrap w:val="0"/>
            <w:vAlign w:val="center"/>
          </w:tcPr>
          <w:p w14:paraId="37594CE4">
            <w:pPr>
              <w:pStyle w:val="332"/>
              <w:spacing w:line="600" w:lineRule="exact"/>
              <w:jc w:val="center"/>
              <w:rPr>
                <w:rFonts w:hint="eastAsia" w:ascii="宋体" w:hAnsi="宋体" w:eastAsia="宋体" w:cs="宋体"/>
                <w:color w:val="000000"/>
                <w:sz w:val="24"/>
                <w:szCs w:val="24"/>
                <w:highlight w:val="none"/>
              </w:rPr>
            </w:pPr>
          </w:p>
        </w:tc>
      </w:tr>
      <w:tr w14:paraId="2B03C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5154C178">
            <w:pPr>
              <w:pStyle w:val="332"/>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地址</w:t>
            </w:r>
          </w:p>
        </w:tc>
        <w:tc>
          <w:tcPr>
            <w:tcW w:w="3118" w:type="dxa"/>
            <w:noWrap w:val="0"/>
            <w:vAlign w:val="center"/>
          </w:tcPr>
          <w:p w14:paraId="54B5A06B">
            <w:pPr>
              <w:pStyle w:val="332"/>
              <w:spacing w:line="600" w:lineRule="exact"/>
              <w:jc w:val="center"/>
              <w:rPr>
                <w:rFonts w:hint="eastAsia" w:ascii="宋体" w:hAnsi="宋体" w:eastAsia="宋体" w:cs="宋体"/>
                <w:color w:val="000000"/>
                <w:sz w:val="24"/>
                <w:szCs w:val="24"/>
                <w:highlight w:val="none"/>
              </w:rPr>
            </w:pPr>
          </w:p>
        </w:tc>
        <w:tc>
          <w:tcPr>
            <w:tcW w:w="1276" w:type="dxa"/>
            <w:noWrap w:val="0"/>
            <w:vAlign w:val="center"/>
          </w:tcPr>
          <w:p w14:paraId="79903C5E">
            <w:pPr>
              <w:pStyle w:val="332"/>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邮政编码</w:t>
            </w:r>
          </w:p>
        </w:tc>
        <w:tc>
          <w:tcPr>
            <w:tcW w:w="2604" w:type="dxa"/>
            <w:noWrap w:val="0"/>
            <w:vAlign w:val="center"/>
          </w:tcPr>
          <w:p w14:paraId="432441EB">
            <w:pPr>
              <w:pStyle w:val="332"/>
              <w:spacing w:line="600" w:lineRule="exact"/>
              <w:jc w:val="center"/>
              <w:rPr>
                <w:rFonts w:hint="eastAsia" w:ascii="宋体" w:hAnsi="宋体" w:eastAsia="宋体" w:cs="宋体"/>
                <w:color w:val="000000"/>
                <w:sz w:val="24"/>
                <w:szCs w:val="24"/>
                <w:highlight w:val="none"/>
              </w:rPr>
            </w:pPr>
          </w:p>
        </w:tc>
      </w:tr>
      <w:tr w14:paraId="0831E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62014DAB">
            <w:pPr>
              <w:pStyle w:val="332"/>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成立时间</w:t>
            </w:r>
          </w:p>
        </w:tc>
        <w:tc>
          <w:tcPr>
            <w:tcW w:w="3118" w:type="dxa"/>
            <w:noWrap w:val="0"/>
            <w:vAlign w:val="center"/>
          </w:tcPr>
          <w:p w14:paraId="2FA8D66D">
            <w:pPr>
              <w:pStyle w:val="332"/>
              <w:spacing w:line="600" w:lineRule="exact"/>
              <w:jc w:val="center"/>
              <w:rPr>
                <w:rFonts w:hint="eastAsia" w:ascii="宋体" w:hAnsi="宋体" w:eastAsia="宋体" w:cs="宋体"/>
                <w:color w:val="000000"/>
                <w:sz w:val="24"/>
                <w:szCs w:val="24"/>
                <w:highlight w:val="none"/>
              </w:rPr>
            </w:pPr>
          </w:p>
        </w:tc>
        <w:tc>
          <w:tcPr>
            <w:tcW w:w="1276" w:type="dxa"/>
            <w:noWrap w:val="0"/>
            <w:vAlign w:val="center"/>
          </w:tcPr>
          <w:p w14:paraId="336797BF">
            <w:pPr>
              <w:pStyle w:val="332"/>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单位性质</w:t>
            </w:r>
          </w:p>
        </w:tc>
        <w:tc>
          <w:tcPr>
            <w:tcW w:w="2604" w:type="dxa"/>
            <w:noWrap w:val="0"/>
            <w:vAlign w:val="center"/>
          </w:tcPr>
          <w:p w14:paraId="2849FB97">
            <w:pPr>
              <w:pStyle w:val="332"/>
              <w:spacing w:line="600" w:lineRule="exact"/>
              <w:jc w:val="center"/>
              <w:rPr>
                <w:rFonts w:hint="eastAsia" w:ascii="宋体" w:hAnsi="宋体" w:eastAsia="宋体" w:cs="宋体"/>
                <w:color w:val="000000"/>
                <w:sz w:val="24"/>
                <w:szCs w:val="24"/>
                <w:highlight w:val="none"/>
              </w:rPr>
            </w:pPr>
          </w:p>
        </w:tc>
      </w:tr>
      <w:tr w14:paraId="12B08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5F0D4772">
            <w:pPr>
              <w:pStyle w:val="332"/>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注册号或社会信用代码</w:t>
            </w:r>
          </w:p>
        </w:tc>
        <w:tc>
          <w:tcPr>
            <w:tcW w:w="3118" w:type="dxa"/>
            <w:noWrap w:val="0"/>
            <w:vAlign w:val="center"/>
          </w:tcPr>
          <w:p w14:paraId="7DF2A5F1">
            <w:pPr>
              <w:pStyle w:val="332"/>
              <w:spacing w:line="600" w:lineRule="exact"/>
              <w:jc w:val="center"/>
              <w:rPr>
                <w:rFonts w:hint="eastAsia" w:ascii="宋体" w:hAnsi="宋体" w:eastAsia="宋体" w:cs="宋体"/>
                <w:color w:val="000000"/>
                <w:sz w:val="24"/>
                <w:szCs w:val="24"/>
                <w:highlight w:val="none"/>
              </w:rPr>
            </w:pPr>
          </w:p>
        </w:tc>
        <w:tc>
          <w:tcPr>
            <w:tcW w:w="1276" w:type="dxa"/>
            <w:noWrap w:val="0"/>
            <w:vAlign w:val="center"/>
          </w:tcPr>
          <w:p w14:paraId="5FAA5C79">
            <w:pPr>
              <w:pStyle w:val="332"/>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注册资本（万元）</w:t>
            </w:r>
          </w:p>
        </w:tc>
        <w:tc>
          <w:tcPr>
            <w:tcW w:w="2604" w:type="dxa"/>
            <w:noWrap w:val="0"/>
            <w:vAlign w:val="center"/>
          </w:tcPr>
          <w:p w14:paraId="1A5B4E88">
            <w:pPr>
              <w:pStyle w:val="332"/>
              <w:spacing w:line="600" w:lineRule="exact"/>
              <w:jc w:val="center"/>
              <w:rPr>
                <w:rFonts w:hint="eastAsia" w:ascii="宋体" w:hAnsi="宋体" w:eastAsia="宋体" w:cs="宋体"/>
                <w:color w:val="000000"/>
                <w:sz w:val="24"/>
                <w:szCs w:val="24"/>
                <w:highlight w:val="none"/>
              </w:rPr>
            </w:pPr>
          </w:p>
        </w:tc>
      </w:tr>
      <w:tr w14:paraId="67275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2AB15871">
            <w:pPr>
              <w:pStyle w:val="332"/>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投标人类别</w:t>
            </w:r>
          </w:p>
        </w:tc>
        <w:tc>
          <w:tcPr>
            <w:tcW w:w="6998" w:type="dxa"/>
            <w:gridSpan w:val="3"/>
            <w:noWrap w:val="0"/>
            <w:vAlign w:val="center"/>
          </w:tcPr>
          <w:p w14:paraId="5423E0BD">
            <w:pPr>
              <w:pStyle w:val="332"/>
              <w:spacing w:line="600" w:lineRule="exact"/>
              <w:jc w:val="center"/>
              <w:rPr>
                <w:rFonts w:hint="eastAsia" w:ascii="宋体" w:hAnsi="宋体" w:eastAsia="宋体" w:cs="宋体"/>
                <w:color w:val="000000"/>
                <w:sz w:val="24"/>
                <w:szCs w:val="24"/>
                <w:highlight w:val="none"/>
              </w:rPr>
            </w:pPr>
          </w:p>
        </w:tc>
      </w:tr>
      <w:tr w14:paraId="33460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5713C607">
            <w:pPr>
              <w:pStyle w:val="332"/>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开户银行</w:t>
            </w:r>
          </w:p>
        </w:tc>
        <w:tc>
          <w:tcPr>
            <w:tcW w:w="3118" w:type="dxa"/>
            <w:noWrap w:val="0"/>
            <w:vAlign w:val="center"/>
          </w:tcPr>
          <w:p w14:paraId="50093DBD">
            <w:pPr>
              <w:pStyle w:val="332"/>
              <w:spacing w:line="600" w:lineRule="exact"/>
              <w:jc w:val="center"/>
              <w:rPr>
                <w:rFonts w:hint="eastAsia" w:ascii="宋体" w:hAnsi="宋体" w:eastAsia="宋体" w:cs="宋体"/>
                <w:color w:val="000000"/>
                <w:sz w:val="24"/>
                <w:szCs w:val="24"/>
                <w:highlight w:val="none"/>
              </w:rPr>
            </w:pPr>
          </w:p>
        </w:tc>
        <w:tc>
          <w:tcPr>
            <w:tcW w:w="1276" w:type="dxa"/>
            <w:noWrap w:val="0"/>
            <w:vAlign w:val="center"/>
          </w:tcPr>
          <w:p w14:paraId="30F839CB">
            <w:pPr>
              <w:pStyle w:val="332"/>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账号</w:t>
            </w:r>
          </w:p>
        </w:tc>
        <w:tc>
          <w:tcPr>
            <w:tcW w:w="2604" w:type="dxa"/>
            <w:noWrap w:val="0"/>
            <w:vAlign w:val="center"/>
          </w:tcPr>
          <w:p w14:paraId="00C29A08">
            <w:pPr>
              <w:pStyle w:val="332"/>
              <w:spacing w:line="600" w:lineRule="exact"/>
              <w:jc w:val="center"/>
              <w:rPr>
                <w:rFonts w:hint="eastAsia" w:ascii="宋体" w:hAnsi="宋体" w:eastAsia="宋体" w:cs="宋体"/>
                <w:color w:val="000000"/>
                <w:sz w:val="24"/>
                <w:szCs w:val="24"/>
                <w:highlight w:val="none"/>
              </w:rPr>
            </w:pPr>
          </w:p>
        </w:tc>
      </w:tr>
      <w:tr w14:paraId="2ACF9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noWrap w:val="0"/>
            <w:vAlign w:val="center"/>
          </w:tcPr>
          <w:p w14:paraId="7FDF061E">
            <w:pPr>
              <w:pStyle w:val="332"/>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联系人</w:t>
            </w:r>
          </w:p>
        </w:tc>
        <w:tc>
          <w:tcPr>
            <w:tcW w:w="3118" w:type="dxa"/>
            <w:noWrap w:val="0"/>
            <w:vAlign w:val="center"/>
          </w:tcPr>
          <w:p w14:paraId="6AABA1CF">
            <w:pPr>
              <w:pStyle w:val="332"/>
              <w:spacing w:line="600" w:lineRule="exact"/>
              <w:jc w:val="center"/>
              <w:rPr>
                <w:rFonts w:hint="eastAsia" w:ascii="宋体" w:hAnsi="宋体" w:eastAsia="宋体" w:cs="宋体"/>
                <w:color w:val="000000"/>
                <w:sz w:val="24"/>
                <w:szCs w:val="24"/>
                <w:highlight w:val="none"/>
              </w:rPr>
            </w:pPr>
          </w:p>
        </w:tc>
        <w:tc>
          <w:tcPr>
            <w:tcW w:w="1276" w:type="dxa"/>
            <w:noWrap w:val="0"/>
            <w:vAlign w:val="center"/>
          </w:tcPr>
          <w:p w14:paraId="71D1BC92">
            <w:pPr>
              <w:pStyle w:val="332"/>
              <w:spacing w:line="6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p>
        </w:tc>
        <w:tc>
          <w:tcPr>
            <w:tcW w:w="2604" w:type="dxa"/>
            <w:noWrap w:val="0"/>
            <w:vAlign w:val="center"/>
          </w:tcPr>
          <w:p w14:paraId="6B6BFC6D">
            <w:pPr>
              <w:pStyle w:val="332"/>
              <w:spacing w:line="600" w:lineRule="exact"/>
              <w:jc w:val="center"/>
              <w:rPr>
                <w:rFonts w:hint="eastAsia" w:ascii="宋体" w:hAnsi="宋体" w:eastAsia="宋体" w:cs="宋体"/>
                <w:color w:val="000000"/>
                <w:sz w:val="24"/>
                <w:szCs w:val="24"/>
                <w:highlight w:val="none"/>
              </w:rPr>
            </w:pPr>
          </w:p>
        </w:tc>
      </w:tr>
      <w:tr w14:paraId="64AE4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526" w:type="dxa"/>
            <w:noWrap w:val="0"/>
            <w:vAlign w:val="center"/>
          </w:tcPr>
          <w:p w14:paraId="27902033">
            <w:pPr>
              <w:pStyle w:val="332"/>
              <w:spacing w:line="5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经营范围</w:t>
            </w:r>
          </w:p>
        </w:tc>
        <w:tc>
          <w:tcPr>
            <w:tcW w:w="6998" w:type="dxa"/>
            <w:gridSpan w:val="3"/>
            <w:noWrap w:val="0"/>
            <w:vAlign w:val="top"/>
          </w:tcPr>
          <w:p w14:paraId="13434A3B">
            <w:pPr>
              <w:pStyle w:val="332"/>
              <w:spacing w:line="560" w:lineRule="exact"/>
              <w:ind w:firstLine="1432"/>
              <w:rPr>
                <w:rFonts w:hint="eastAsia" w:ascii="宋体" w:hAnsi="宋体" w:eastAsia="宋体" w:cs="宋体"/>
                <w:color w:val="000000"/>
                <w:sz w:val="24"/>
                <w:szCs w:val="24"/>
                <w:highlight w:val="none"/>
              </w:rPr>
            </w:pPr>
          </w:p>
        </w:tc>
      </w:tr>
      <w:tr w14:paraId="5CE8A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526" w:type="dxa"/>
            <w:noWrap w:val="0"/>
            <w:vAlign w:val="center"/>
          </w:tcPr>
          <w:p w14:paraId="5AE4A10E">
            <w:pPr>
              <w:pStyle w:val="332"/>
              <w:spacing w:line="56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备注</w:t>
            </w:r>
          </w:p>
        </w:tc>
        <w:tc>
          <w:tcPr>
            <w:tcW w:w="6998" w:type="dxa"/>
            <w:gridSpan w:val="3"/>
            <w:noWrap w:val="0"/>
            <w:vAlign w:val="center"/>
          </w:tcPr>
          <w:p w14:paraId="555B41BE">
            <w:pPr>
              <w:pStyle w:val="332"/>
              <w:spacing w:line="500" w:lineRule="exact"/>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无需提供营业执照等证明材料</w:t>
            </w:r>
          </w:p>
        </w:tc>
      </w:tr>
    </w:tbl>
    <w:p w14:paraId="3DD9082C">
      <w:pPr>
        <w:spacing w:line="440" w:lineRule="exact"/>
        <w:ind w:firstLine="480"/>
        <w:rPr>
          <w:color w:val="000000"/>
          <w:sz w:val="24"/>
          <w:highlight w:val="none"/>
        </w:rPr>
      </w:pPr>
    </w:p>
    <w:p w14:paraId="05AD2EDC">
      <w:pPr>
        <w:spacing w:line="440" w:lineRule="exact"/>
        <w:ind w:firstLine="480"/>
        <w:rPr>
          <w:color w:val="000000"/>
          <w:sz w:val="24"/>
          <w:highlight w:val="none"/>
        </w:rPr>
      </w:pPr>
    </w:p>
    <w:p w14:paraId="0492630D">
      <w:pPr>
        <w:spacing w:line="440" w:lineRule="exact"/>
        <w:ind w:firstLine="480"/>
        <w:rPr>
          <w:color w:val="000000"/>
          <w:sz w:val="24"/>
          <w:highlight w:val="none"/>
        </w:rPr>
      </w:pPr>
    </w:p>
    <w:p w14:paraId="7C850213">
      <w:pPr>
        <w:pStyle w:val="329"/>
        <w:rPr>
          <w:rFonts w:hint="eastAsia" w:ascii="Times New Roman" w:hAnsi="Times New Roman" w:eastAsia="黑体"/>
          <w:i/>
          <w:color w:val="000000"/>
          <w:sz w:val="32"/>
          <w:szCs w:val="32"/>
          <w:highlight w:val="none"/>
          <w:u w:val="single"/>
        </w:rPr>
      </w:pPr>
    </w:p>
    <w:p w14:paraId="4DE6EE99">
      <w:pPr>
        <w:rPr>
          <w:rFonts w:hint="eastAsia" w:eastAsia="黑体"/>
          <w:i/>
          <w:color w:val="000000"/>
          <w:sz w:val="32"/>
          <w:szCs w:val="32"/>
          <w:highlight w:val="none"/>
          <w:u w:val="single"/>
        </w:rPr>
      </w:pPr>
      <w:r>
        <w:rPr>
          <w:color w:val="000000"/>
          <w:highlight w:val="none"/>
        </w:rPr>
        <w:br w:type="page" w:clear="all"/>
      </w:r>
      <w:r>
        <w:rPr>
          <w:rFonts w:hint="eastAsia"/>
          <w:b/>
          <w:color w:val="000000"/>
          <w:sz w:val="32"/>
          <w:szCs w:val="32"/>
          <w:highlight w:val="none"/>
        </w:rPr>
        <w:t>三、满足特定资格要求的证明文件</w:t>
      </w:r>
    </w:p>
    <w:p w14:paraId="1226EA3F">
      <w:pPr>
        <w:spacing w:line="460" w:lineRule="exact"/>
        <w:rPr>
          <w:rFonts w:hint="eastAsia"/>
          <w:bCs/>
          <w:color w:val="000000"/>
          <w:sz w:val="24"/>
          <w:highlight w:val="none"/>
        </w:rPr>
      </w:pPr>
      <w:r>
        <w:rPr>
          <w:rFonts w:hint="eastAsia"/>
          <w:color w:val="000000"/>
          <w:sz w:val="24"/>
          <w:highlight w:val="none"/>
        </w:rPr>
        <w:t xml:space="preserve">    如果本项目申请人的特定资格要求中要求提供的，必须提供。</w:t>
      </w:r>
    </w:p>
    <w:p w14:paraId="5C8E3D5F">
      <w:pPr>
        <w:spacing w:line="460" w:lineRule="exact"/>
        <w:rPr>
          <w:rFonts w:hint="eastAsia"/>
          <w:bCs/>
          <w:color w:val="000000"/>
          <w:sz w:val="24"/>
          <w:highlight w:val="none"/>
        </w:rPr>
      </w:pPr>
    </w:p>
    <w:p w14:paraId="66C8EF6E">
      <w:pPr>
        <w:jc w:val="center"/>
        <w:rPr>
          <w:rFonts w:hint="eastAsia" w:eastAsia="黑体"/>
          <w:i/>
          <w:color w:val="000000"/>
          <w:sz w:val="32"/>
          <w:szCs w:val="32"/>
          <w:highlight w:val="none"/>
          <w:u w:val="single"/>
        </w:rPr>
      </w:pPr>
    </w:p>
    <w:p w14:paraId="103376E1">
      <w:pPr>
        <w:jc w:val="center"/>
        <w:rPr>
          <w:rFonts w:hint="eastAsia" w:eastAsia="黑体"/>
          <w:i/>
          <w:color w:val="000000"/>
          <w:sz w:val="32"/>
          <w:szCs w:val="32"/>
          <w:highlight w:val="none"/>
          <w:u w:val="single"/>
        </w:rPr>
      </w:pPr>
    </w:p>
    <w:p w14:paraId="57229D0B">
      <w:pPr>
        <w:jc w:val="center"/>
        <w:rPr>
          <w:rFonts w:hint="eastAsia" w:eastAsia="黑体"/>
          <w:i/>
          <w:color w:val="000000"/>
          <w:sz w:val="32"/>
          <w:szCs w:val="32"/>
          <w:highlight w:val="none"/>
          <w:u w:val="single"/>
        </w:rPr>
      </w:pPr>
    </w:p>
    <w:p w14:paraId="71DEB8A2">
      <w:pPr>
        <w:jc w:val="center"/>
        <w:rPr>
          <w:rFonts w:hint="eastAsia" w:eastAsia="黑体"/>
          <w:i/>
          <w:color w:val="000000"/>
          <w:sz w:val="32"/>
          <w:szCs w:val="32"/>
          <w:highlight w:val="none"/>
          <w:u w:val="single"/>
        </w:rPr>
      </w:pPr>
    </w:p>
    <w:p w14:paraId="0F70205C">
      <w:pPr>
        <w:jc w:val="center"/>
        <w:rPr>
          <w:rFonts w:hint="eastAsia" w:eastAsia="黑体"/>
          <w:i/>
          <w:color w:val="000000"/>
          <w:sz w:val="32"/>
          <w:szCs w:val="32"/>
          <w:highlight w:val="none"/>
          <w:u w:val="single"/>
        </w:rPr>
      </w:pPr>
    </w:p>
    <w:p w14:paraId="3E208A60">
      <w:pPr>
        <w:jc w:val="center"/>
        <w:rPr>
          <w:rFonts w:hint="eastAsia" w:eastAsia="黑体"/>
          <w:i/>
          <w:color w:val="000000"/>
          <w:sz w:val="32"/>
          <w:szCs w:val="32"/>
          <w:highlight w:val="none"/>
          <w:u w:val="single"/>
        </w:rPr>
      </w:pPr>
    </w:p>
    <w:p w14:paraId="78243F5B">
      <w:pPr>
        <w:jc w:val="center"/>
        <w:rPr>
          <w:rFonts w:hint="eastAsia" w:eastAsia="黑体"/>
          <w:i/>
          <w:color w:val="000000"/>
          <w:sz w:val="32"/>
          <w:szCs w:val="32"/>
          <w:highlight w:val="none"/>
          <w:u w:val="single"/>
        </w:rPr>
      </w:pPr>
    </w:p>
    <w:p w14:paraId="4D53C801">
      <w:pPr>
        <w:jc w:val="center"/>
        <w:rPr>
          <w:rFonts w:hint="eastAsia" w:eastAsia="黑体"/>
          <w:i/>
          <w:color w:val="000000"/>
          <w:sz w:val="32"/>
          <w:szCs w:val="32"/>
          <w:highlight w:val="none"/>
          <w:u w:val="single"/>
        </w:rPr>
      </w:pPr>
    </w:p>
    <w:p w14:paraId="42B908BC">
      <w:pPr>
        <w:jc w:val="center"/>
        <w:rPr>
          <w:rFonts w:hint="eastAsia" w:eastAsia="黑体"/>
          <w:i/>
          <w:color w:val="000000"/>
          <w:sz w:val="32"/>
          <w:szCs w:val="32"/>
          <w:highlight w:val="none"/>
          <w:u w:val="single"/>
        </w:rPr>
      </w:pPr>
    </w:p>
    <w:p w14:paraId="07D45F9D">
      <w:pPr>
        <w:jc w:val="center"/>
        <w:rPr>
          <w:rFonts w:hint="eastAsia" w:eastAsia="黑体"/>
          <w:i/>
          <w:color w:val="000000"/>
          <w:sz w:val="32"/>
          <w:szCs w:val="32"/>
          <w:highlight w:val="none"/>
          <w:u w:val="single"/>
        </w:rPr>
      </w:pPr>
    </w:p>
    <w:p w14:paraId="0AA12A23">
      <w:pPr>
        <w:jc w:val="center"/>
        <w:rPr>
          <w:rFonts w:hint="eastAsia" w:eastAsia="黑体"/>
          <w:i/>
          <w:color w:val="000000"/>
          <w:sz w:val="32"/>
          <w:szCs w:val="32"/>
          <w:highlight w:val="none"/>
          <w:u w:val="single"/>
        </w:rPr>
      </w:pPr>
    </w:p>
    <w:p w14:paraId="5A2E9D9F">
      <w:pPr>
        <w:jc w:val="center"/>
        <w:rPr>
          <w:rFonts w:hint="eastAsia" w:eastAsia="黑体"/>
          <w:i/>
          <w:color w:val="000000"/>
          <w:sz w:val="32"/>
          <w:szCs w:val="32"/>
          <w:highlight w:val="none"/>
          <w:u w:val="single"/>
        </w:rPr>
      </w:pPr>
    </w:p>
    <w:p w14:paraId="3DC6376D">
      <w:pPr>
        <w:jc w:val="center"/>
        <w:rPr>
          <w:rFonts w:hint="eastAsia" w:eastAsia="黑体"/>
          <w:i/>
          <w:color w:val="000000"/>
          <w:sz w:val="32"/>
          <w:szCs w:val="32"/>
          <w:highlight w:val="none"/>
          <w:u w:val="single"/>
        </w:rPr>
      </w:pPr>
    </w:p>
    <w:p w14:paraId="44D58C75">
      <w:pPr>
        <w:jc w:val="center"/>
        <w:rPr>
          <w:rFonts w:hint="eastAsia" w:eastAsia="黑体"/>
          <w:i/>
          <w:color w:val="000000"/>
          <w:sz w:val="32"/>
          <w:szCs w:val="32"/>
          <w:highlight w:val="none"/>
          <w:u w:val="single"/>
        </w:rPr>
      </w:pPr>
    </w:p>
    <w:p w14:paraId="48230775">
      <w:pPr>
        <w:jc w:val="center"/>
        <w:rPr>
          <w:rFonts w:hint="eastAsia" w:eastAsia="黑体"/>
          <w:i/>
          <w:color w:val="000000"/>
          <w:sz w:val="32"/>
          <w:szCs w:val="32"/>
          <w:highlight w:val="none"/>
          <w:u w:val="single"/>
        </w:rPr>
      </w:pPr>
    </w:p>
    <w:p w14:paraId="50675B1A">
      <w:pPr>
        <w:jc w:val="center"/>
        <w:rPr>
          <w:rFonts w:hint="eastAsia" w:eastAsia="黑体"/>
          <w:i/>
          <w:color w:val="000000"/>
          <w:sz w:val="32"/>
          <w:szCs w:val="32"/>
          <w:highlight w:val="none"/>
          <w:u w:val="single"/>
        </w:rPr>
      </w:pPr>
    </w:p>
    <w:p w14:paraId="1DB0BDD5">
      <w:pPr>
        <w:pStyle w:val="290"/>
        <w:rPr>
          <w:rFonts w:hint="eastAsia" w:ascii="Times New Roman" w:hAnsi="Times New Roman" w:eastAsia="黑体"/>
          <w:i/>
          <w:color w:val="000000"/>
          <w:highlight w:val="none"/>
          <w:u w:val="single"/>
          <w:lang w:val="en-US"/>
        </w:rPr>
      </w:pPr>
    </w:p>
    <w:p w14:paraId="34C0ADE5">
      <w:pPr>
        <w:pStyle w:val="290"/>
        <w:rPr>
          <w:rFonts w:hint="eastAsia" w:ascii="Times New Roman" w:hAnsi="Times New Roman" w:eastAsia="黑体"/>
          <w:i/>
          <w:color w:val="000000"/>
          <w:highlight w:val="none"/>
          <w:u w:val="single"/>
          <w:lang w:val="en-US"/>
        </w:rPr>
      </w:pPr>
    </w:p>
    <w:p w14:paraId="59C27AFF">
      <w:pPr>
        <w:jc w:val="center"/>
        <w:rPr>
          <w:rFonts w:hint="eastAsia" w:eastAsia="黑体"/>
          <w:i/>
          <w:color w:val="000000"/>
          <w:sz w:val="32"/>
          <w:szCs w:val="32"/>
          <w:highlight w:val="none"/>
          <w:u w:val="single"/>
        </w:rPr>
      </w:pPr>
    </w:p>
    <w:p w14:paraId="2D40302D">
      <w:pPr>
        <w:jc w:val="center"/>
        <w:rPr>
          <w:rFonts w:hint="eastAsia" w:eastAsia="黑体"/>
          <w:i/>
          <w:color w:val="000000"/>
          <w:sz w:val="32"/>
          <w:szCs w:val="32"/>
          <w:highlight w:val="none"/>
          <w:u w:val="single"/>
        </w:rPr>
      </w:pPr>
    </w:p>
    <w:p w14:paraId="6F40F48E">
      <w:pPr>
        <w:jc w:val="center"/>
        <w:rPr>
          <w:rFonts w:hint="eastAsia" w:eastAsia="黑体"/>
          <w:i/>
          <w:color w:val="000000"/>
          <w:sz w:val="32"/>
          <w:szCs w:val="32"/>
          <w:highlight w:val="none"/>
          <w:u w:val="single"/>
        </w:rPr>
      </w:pPr>
    </w:p>
    <w:p w14:paraId="13D31ACC">
      <w:pPr>
        <w:rPr>
          <w:rFonts w:hint="eastAsia"/>
          <w:b/>
          <w:color w:val="000000"/>
          <w:sz w:val="32"/>
          <w:szCs w:val="32"/>
          <w:highlight w:val="none"/>
        </w:rPr>
      </w:pPr>
      <w:r>
        <w:rPr>
          <w:rFonts w:hint="eastAsia"/>
          <w:b/>
          <w:color w:val="000000"/>
          <w:sz w:val="32"/>
          <w:szCs w:val="32"/>
          <w:highlight w:val="none"/>
        </w:rPr>
        <w:br w:type="page" w:clear="all"/>
      </w:r>
      <w:r>
        <w:rPr>
          <w:rFonts w:hint="eastAsia"/>
          <w:b/>
          <w:color w:val="000000"/>
          <w:sz w:val="32"/>
          <w:szCs w:val="32"/>
          <w:highlight w:val="none"/>
        </w:rPr>
        <w:t>四、法人授权书</w:t>
      </w:r>
    </w:p>
    <w:p w14:paraId="74818FBC">
      <w:pPr>
        <w:pStyle w:val="300"/>
        <w:ind w:firstLine="480"/>
        <w:rPr>
          <w:rFonts w:hint="eastAsia"/>
          <w:color w:val="000000"/>
          <w:sz w:val="24"/>
          <w:szCs w:val="24"/>
          <w:highlight w:val="none"/>
        </w:rPr>
      </w:pPr>
      <w:r>
        <w:rPr>
          <w:rFonts w:hint="eastAsia"/>
          <w:color w:val="000000"/>
          <w:sz w:val="24"/>
          <w:szCs w:val="24"/>
          <w:highlight w:val="none"/>
        </w:rPr>
        <w:t>本授权书声明：____________（投标人名称）授权________________（被授权人的姓名）为我方就JSZC-</w:t>
      </w:r>
      <w:r>
        <w:rPr>
          <w:rFonts w:hint="eastAsia"/>
          <w:color w:val="000000"/>
          <w:sz w:val="24"/>
          <w:szCs w:val="24"/>
          <w:highlight w:val="none"/>
          <w:u w:val="single"/>
        </w:rPr>
        <w:t xml:space="preserve">        </w:t>
      </w:r>
      <w:r>
        <w:rPr>
          <w:rFonts w:hint="eastAsia"/>
          <w:color w:val="000000"/>
          <w:sz w:val="24"/>
          <w:szCs w:val="24"/>
          <w:highlight w:val="none"/>
        </w:rPr>
        <w:t>号</w:t>
      </w:r>
      <w:r>
        <w:rPr>
          <w:rFonts w:hint="eastAsia"/>
          <w:color w:val="000000"/>
          <w:sz w:val="24"/>
          <w:szCs w:val="24"/>
          <w:highlight w:val="none"/>
          <w:u w:val="single"/>
        </w:rPr>
        <w:t xml:space="preserve">        </w:t>
      </w:r>
      <w:r>
        <w:rPr>
          <w:rFonts w:hint="eastAsia"/>
          <w:color w:val="000000"/>
          <w:sz w:val="24"/>
          <w:szCs w:val="24"/>
          <w:highlight w:val="none"/>
        </w:rPr>
        <w:t>项目采购活动的合法代理人，以本单位名义全权处理一切与该项目采购有关的事务。</w:t>
      </w:r>
    </w:p>
    <w:p w14:paraId="4D631618">
      <w:pPr>
        <w:pStyle w:val="300"/>
        <w:ind w:firstLine="480"/>
        <w:rPr>
          <w:rFonts w:hint="eastAsia"/>
          <w:color w:val="000000"/>
          <w:sz w:val="24"/>
          <w:szCs w:val="24"/>
          <w:highlight w:val="none"/>
        </w:rPr>
      </w:pPr>
      <w:r>
        <w:rPr>
          <w:rFonts w:hint="eastAsia"/>
          <w:color w:val="000000"/>
          <w:sz w:val="24"/>
          <w:szCs w:val="24"/>
          <w:highlight w:val="none"/>
        </w:rPr>
        <w:t>本授权书于______年____月____日起生效，特此声明。</w:t>
      </w:r>
    </w:p>
    <w:p w14:paraId="3A109B52">
      <w:pPr>
        <w:spacing w:line="440" w:lineRule="exact"/>
        <w:ind w:firstLine="629"/>
        <w:rPr>
          <w:rFonts w:ascii="宋体" w:hAnsi="宋体"/>
          <w:color w:val="000000"/>
          <w:sz w:val="24"/>
          <w:highlight w:val="none"/>
        </w:rPr>
      </w:pPr>
      <w:r>
        <w:rPr>
          <w:rFonts w:hint="eastAsia" w:ascii="宋体" w:hAnsi="宋体"/>
          <w:color w:val="000000"/>
          <w:sz w:val="24"/>
          <w:highlight w:val="none"/>
        </w:rPr>
        <w:t>法人身份证电子件：</w:t>
      </w:r>
    </w:p>
    <w:tbl>
      <w:tblPr>
        <w:tblStyle w:val="28"/>
        <w:tblpPr w:leftFromText="180" w:rightFromText="180" w:vertAnchor="text" w:horzAnchor="page" w:tblpXSpec="center" w:tblpY="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61"/>
        <w:gridCol w:w="4144"/>
      </w:tblGrid>
      <w:tr w14:paraId="58732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6" w:hRule="atLeast"/>
          <w:jc w:val="center"/>
        </w:trPr>
        <w:tc>
          <w:tcPr>
            <w:tcW w:w="4361" w:type="dxa"/>
            <w:noWrap w:val="0"/>
            <w:vAlign w:val="top"/>
          </w:tcPr>
          <w:p w14:paraId="14B11C7A">
            <w:pPr>
              <w:rPr>
                <w:rFonts w:ascii="仿宋_GB2312" w:hAnsi="宋体" w:eastAsia="仿宋_GB2312" w:cs="宋体"/>
                <w:b/>
                <w:color w:val="000000"/>
                <w:sz w:val="30"/>
                <w:highlight w:val="none"/>
              </w:rPr>
            </w:pPr>
            <w:r>
              <w:rPr>
                <w:rFonts w:hint="eastAsia" w:ascii="仿宋_GB2312" w:hAnsi="宋体" w:eastAsia="仿宋_GB2312" w:cs="宋体"/>
                <w:bCs/>
                <w:color w:val="000000"/>
                <w:sz w:val="30"/>
                <w:highlight w:val="none"/>
              </w:rPr>
              <w:t>正面</w:t>
            </w:r>
          </w:p>
        </w:tc>
        <w:tc>
          <w:tcPr>
            <w:tcW w:w="4144" w:type="dxa"/>
            <w:noWrap w:val="0"/>
            <w:vAlign w:val="top"/>
          </w:tcPr>
          <w:p w14:paraId="797B5D52">
            <w:pPr>
              <w:rPr>
                <w:rFonts w:ascii="仿宋_GB2312" w:hAnsi="宋体" w:eastAsia="仿宋_GB2312" w:cs="宋体"/>
                <w:color w:val="000000"/>
                <w:sz w:val="30"/>
                <w:highlight w:val="none"/>
              </w:rPr>
            </w:pPr>
            <w:r>
              <w:rPr>
                <w:rFonts w:hint="eastAsia" w:ascii="仿宋_GB2312" w:hAnsi="宋体" w:eastAsia="仿宋_GB2312" w:cs="宋体"/>
                <w:color w:val="000000"/>
                <w:sz w:val="30"/>
                <w:highlight w:val="none"/>
              </w:rPr>
              <w:t>反面</w:t>
            </w:r>
          </w:p>
        </w:tc>
      </w:tr>
    </w:tbl>
    <w:p w14:paraId="5684441E">
      <w:pPr>
        <w:spacing w:line="440" w:lineRule="exact"/>
        <w:ind w:firstLine="629"/>
        <w:rPr>
          <w:rFonts w:ascii="宋体" w:hAnsi="宋体"/>
          <w:color w:val="000000"/>
          <w:sz w:val="24"/>
          <w:highlight w:val="none"/>
        </w:rPr>
      </w:pPr>
      <w:r>
        <w:rPr>
          <w:rFonts w:hint="eastAsia" w:ascii="宋体" w:hAnsi="宋体"/>
          <w:color w:val="000000"/>
          <w:sz w:val="24"/>
          <w:highlight w:val="none"/>
        </w:rPr>
        <w:t>法人授权代表身份证电子件：</w:t>
      </w:r>
    </w:p>
    <w:tbl>
      <w:tblPr>
        <w:tblStyle w:val="28"/>
        <w:tblpPr w:leftFromText="180" w:rightFromText="180" w:vertAnchor="text" w:horzAnchor="page" w:tblpXSpec="center" w:tblpY="86"/>
        <w:tblW w:w="84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58"/>
        <w:gridCol w:w="4141"/>
      </w:tblGrid>
      <w:tr w14:paraId="6952D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9" w:hRule="atLeast"/>
          <w:jc w:val="center"/>
        </w:trPr>
        <w:tc>
          <w:tcPr>
            <w:tcW w:w="4358" w:type="dxa"/>
            <w:noWrap w:val="0"/>
            <w:vAlign w:val="top"/>
          </w:tcPr>
          <w:p w14:paraId="661A1801">
            <w:pPr>
              <w:rPr>
                <w:rFonts w:hint="eastAsia" w:ascii="仿宋_GB2312" w:hAnsi="宋体" w:eastAsia="仿宋_GB2312" w:cs="宋体"/>
                <w:b/>
                <w:color w:val="000000"/>
                <w:sz w:val="30"/>
                <w:highlight w:val="none"/>
              </w:rPr>
            </w:pPr>
            <w:r>
              <w:rPr>
                <w:rFonts w:hint="eastAsia" w:ascii="仿宋_GB2312" w:hAnsi="宋体" w:eastAsia="仿宋_GB2312" w:cs="宋体"/>
                <w:bCs/>
                <w:color w:val="000000"/>
                <w:sz w:val="30"/>
                <w:highlight w:val="none"/>
              </w:rPr>
              <w:t>正面</w:t>
            </w:r>
          </w:p>
        </w:tc>
        <w:tc>
          <w:tcPr>
            <w:tcW w:w="4141" w:type="dxa"/>
            <w:noWrap w:val="0"/>
            <w:vAlign w:val="top"/>
          </w:tcPr>
          <w:p w14:paraId="0750B75B">
            <w:pPr>
              <w:rPr>
                <w:rFonts w:hint="eastAsia" w:ascii="仿宋_GB2312" w:hAnsi="宋体" w:eastAsia="仿宋_GB2312" w:cs="宋体"/>
                <w:color w:val="000000"/>
                <w:sz w:val="30"/>
                <w:highlight w:val="none"/>
              </w:rPr>
            </w:pPr>
            <w:r>
              <w:rPr>
                <w:rFonts w:hint="eastAsia" w:ascii="仿宋_GB2312" w:hAnsi="宋体" w:eastAsia="仿宋_GB2312" w:cs="宋体"/>
                <w:color w:val="000000"/>
                <w:sz w:val="30"/>
                <w:highlight w:val="none"/>
              </w:rPr>
              <w:t>反面</w:t>
            </w:r>
          </w:p>
        </w:tc>
      </w:tr>
    </w:tbl>
    <w:p w14:paraId="6B847D68">
      <w:pPr>
        <w:pStyle w:val="300"/>
        <w:ind w:firstLine="480"/>
        <w:rPr>
          <w:rFonts w:hint="eastAsia"/>
          <w:color w:val="000000"/>
          <w:sz w:val="24"/>
          <w:szCs w:val="24"/>
          <w:highlight w:val="none"/>
        </w:rPr>
      </w:pPr>
    </w:p>
    <w:p w14:paraId="27825324">
      <w:pPr>
        <w:pStyle w:val="300"/>
        <w:ind w:firstLine="0"/>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p>
    <w:p w14:paraId="40804738">
      <w:pPr>
        <w:pStyle w:val="300"/>
        <w:ind w:firstLine="0"/>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p>
    <w:p w14:paraId="2DC7481F">
      <w:pPr>
        <w:pStyle w:val="300"/>
        <w:ind w:firstLine="1200"/>
        <w:rPr>
          <w:rFonts w:hint="eastAsia"/>
          <w:color w:val="000000"/>
          <w:sz w:val="24"/>
          <w:szCs w:val="24"/>
          <w:highlight w:val="none"/>
        </w:rPr>
      </w:pPr>
      <w:r>
        <w:rPr>
          <w:rFonts w:hint="eastAsia"/>
          <w:color w:val="000000"/>
          <w:sz w:val="24"/>
          <w:szCs w:val="24"/>
          <w:highlight w:val="none"/>
        </w:rPr>
        <w:t>授权单位名称：</w:t>
      </w:r>
      <w:r>
        <w:rPr>
          <w:rFonts w:hint="eastAsia"/>
          <w:color w:val="000000"/>
          <w:sz w:val="24"/>
          <w:szCs w:val="24"/>
          <w:highlight w:val="none"/>
          <w:u w:val="single"/>
        </w:rPr>
        <w:t>（加盖CA电子公章）</w:t>
      </w:r>
    </w:p>
    <w:p w14:paraId="695D7D62">
      <w:pPr>
        <w:pStyle w:val="300"/>
        <w:ind w:firstLine="480"/>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p>
    <w:p w14:paraId="3FE89526">
      <w:pPr>
        <w:pStyle w:val="300"/>
        <w:ind w:firstLine="480"/>
        <w:rPr>
          <w:rFonts w:hint="eastAsia"/>
          <w:color w:val="000000"/>
          <w:sz w:val="24"/>
          <w:szCs w:val="24"/>
          <w:highlight w:val="none"/>
        </w:rPr>
      </w:pPr>
      <w:r>
        <w:rPr>
          <w:rFonts w:hint="eastAsia"/>
          <w:color w:val="000000"/>
          <w:sz w:val="24"/>
          <w:szCs w:val="24"/>
          <w:highlight w:val="none"/>
        </w:rPr>
        <w:t xml:space="preserve">      日期：</w:t>
      </w:r>
      <w:bookmarkStart w:id="407" w:name="_Hlt26671380"/>
      <w:bookmarkEnd w:id="407"/>
      <w:bookmarkStart w:id="408" w:name="_格式3__银行出具的资信证明"/>
      <w:bookmarkEnd w:id="408"/>
      <w:bookmarkStart w:id="409" w:name="_Hlt26955070"/>
      <w:bookmarkEnd w:id="409"/>
      <w:r>
        <w:rPr>
          <w:rFonts w:hint="eastAsia"/>
          <w:color w:val="000000"/>
          <w:sz w:val="24"/>
          <w:szCs w:val="24"/>
          <w:highlight w:val="none"/>
          <w:u w:val="single"/>
        </w:rPr>
        <w:t xml:space="preserve">                                         </w:t>
      </w:r>
    </w:p>
    <w:p w14:paraId="557D2139">
      <w:pPr>
        <w:rPr>
          <w:rFonts w:hint="eastAsia" w:eastAsia="仿宋_GB2312"/>
          <w:color w:val="000000"/>
          <w:sz w:val="24"/>
          <w:szCs w:val="20"/>
          <w:highlight w:val="none"/>
        </w:rPr>
      </w:pPr>
      <w:r>
        <w:rPr>
          <w:rFonts w:hint="eastAsia"/>
          <w:color w:val="000000"/>
          <w:highlight w:val="none"/>
        </w:rPr>
        <w:br w:type="page" w:clear="all"/>
      </w:r>
      <w:r>
        <w:rPr>
          <w:rFonts w:hint="eastAsia" w:eastAsia="黑体"/>
          <w:b/>
          <w:i/>
          <w:color w:val="000000"/>
          <w:sz w:val="32"/>
          <w:szCs w:val="32"/>
          <w:highlight w:val="none"/>
          <w:u w:val="single"/>
        </w:rPr>
        <w:t>五、开标一览表</w:t>
      </w:r>
    </w:p>
    <w:p w14:paraId="58E5DFF0">
      <w:pPr>
        <w:ind w:firstLine="480"/>
        <w:rPr>
          <w:rFonts w:hint="eastAsia"/>
          <w:color w:val="000000"/>
          <w:sz w:val="24"/>
          <w:szCs w:val="24"/>
          <w:highlight w:val="none"/>
        </w:rPr>
      </w:pPr>
      <w:r>
        <w:rPr>
          <w:rFonts w:hint="eastAsia"/>
          <w:color w:val="000000"/>
          <w:sz w:val="24"/>
          <w:szCs w:val="24"/>
          <w:highlight w:val="none"/>
        </w:rPr>
        <w:t>投标人全称（加盖CA电子签章）：</w:t>
      </w:r>
    </w:p>
    <w:p w14:paraId="16A391FB">
      <w:pPr>
        <w:ind w:firstLine="480"/>
        <w:rPr>
          <w:rFonts w:hint="eastAsia" w:eastAsia="宋体"/>
          <w:color w:val="000000"/>
          <w:sz w:val="24"/>
          <w:szCs w:val="24"/>
          <w:highlight w:val="none"/>
          <w:lang w:eastAsia="zh-CN"/>
        </w:rPr>
      </w:pPr>
      <w:r>
        <w:rPr>
          <w:rFonts w:hint="eastAsia"/>
          <w:color w:val="000000"/>
          <w:sz w:val="24"/>
          <w:szCs w:val="24"/>
          <w:highlight w:val="none"/>
        </w:rPr>
        <w:t>项目名称：</w:t>
      </w:r>
      <w:r>
        <w:rPr>
          <w:rFonts w:hint="eastAsia"/>
          <w:color w:val="000000"/>
          <w:sz w:val="24"/>
          <w:szCs w:val="24"/>
          <w:highlight w:val="none"/>
          <w:lang w:eastAsia="zh-CN"/>
        </w:rPr>
        <w:t>宿迁市宿城区人民法院文书印刷彩色一体机采购项目</w:t>
      </w:r>
    </w:p>
    <w:p w14:paraId="3120F0DF">
      <w:pPr>
        <w:ind w:firstLine="480"/>
        <w:jc w:val="left"/>
        <w:rPr>
          <w:rFonts w:hint="eastAsia" w:eastAsia="宋体"/>
          <w:color w:val="000000"/>
          <w:sz w:val="24"/>
          <w:szCs w:val="24"/>
          <w:highlight w:val="none"/>
          <w:lang w:eastAsia="zh-CN"/>
        </w:rPr>
      </w:pPr>
      <w:r>
        <w:rPr>
          <w:rFonts w:hint="eastAsia"/>
          <w:color w:val="000000"/>
          <w:sz w:val="24"/>
          <w:szCs w:val="24"/>
          <w:highlight w:val="none"/>
        </w:rPr>
        <w:t>招标编号：</w:t>
      </w:r>
      <w:r>
        <w:rPr>
          <w:rFonts w:hint="eastAsia"/>
          <w:color w:val="000000"/>
          <w:sz w:val="24"/>
          <w:szCs w:val="24"/>
          <w:highlight w:val="none"/>
          <w:lang w:eastAsia="zh-CN"/>
        </w:rPr>
        <w:t>JSZC-321302-SQHS-G2025-0044</w:t>
      </w:r>
    </w:p>
    <w:p w14:paraId="33FC03EB">
      <w:pPr>
        <w:ind w:firstLine="480"/>
        <w:jc w:val="left"/>
        <w:rPr>
          <w:rFonts w:hint="eastAsia" w:eastAsia="宋体"/>
          <w:color w:val="000000"/>
          <w:sz w:val="24"/>
          <w:szCs w:val="24"/>
          <w:highlight w:val="none"/>
          <w:lang w:eastAsia="zh-CN"/>
        </w:rPr>
      </w:pPr>
      <w:r>
        <w:rPr>
          <w:rFonts w:hint="eastAsia"/>
          <w:color w:val="000000"/>
          <w:sz w:val="24"/>
          <w:szCs w:val="24"/>
          <w:highlight w:val="none"/>
        </w:rPr>
        <w:t>分包号：</w:t>
      </w:r>
      <w:r>
        <w:rPr>
          <w:rFonts w:hint="eastAsia"/>
          <w:color w:val="000000"/>
          <w:sz w:val="24"/>
          <w:szCs w:val="24"/>
          <w:highlight w:val="none"/>
          <w:lang w:eastAsia="zh-CN"/>
        </w:rPr>
        <w:t>JSZC-321302-SQHS-G2025-0044</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0A0BE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8206" w:type="dxa"/>
            <w:noWrap w:val="0"/>
            <w:vAlign w:val="center"/>
          </w:tcPr>
          <w:p w14:paraId="74ADF106">
            <w:pPr>
              <w:rPr>
                <w:rFonts w:hint="eastAsia" w:eastAsia="宋体"/>
                <w:color w:val="000000"/>
                <w:sz w:val="24"/>
                <w:szCs w:val="24"/>
                <w:highlight w:val="none"/>
                <w:lang w:eastAsia="zh-CN"/>
              </w:rPr>
            </w:pPr>
            <w:r>
              <w:rPr>
                <w:rFonts w:hint="eastAsia" w:cs="宋体"/>
                <w:color w:val="000000"/>
                <w:sz w:val="24"/>
                <w:szCs w:val="24"/>
                <w:highlight w:val="none"/>
              </w:rPr>
              <w:t xml:space="preserve">                      </w:t>
            </w:r>
            <w:r>
              <w:rPr>
                <w:rFonts w:hint="eastAsia" w:ascii="Times New Roman" w:hAnsi="Times New Roman"/>
                <w:caps w:val="0"/>
                <w:color w:val="000000"/>
                <w:sz w:val="24"/>
                <w:szCs w:val="24"/>
                <w:highlight w:val="none"/>
              </w:rPr>
              <w:t>投标总报价</w:t>
            </w:r>
          </w:p>
        </w:tc>
      </w:tr>
      <w:tr w14:paraId="15140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8206" w:type="dxa"/>
            <w:noWrap w:val="0"/>
            <w:vAlign w:val="center"/>
          </w:tcPr>
          <w:p w14:paraId="4087898C">
            <w:pPr>
              <w:pStyle w:val="302"/>
              <w:spacing w:before="0" w:after="0" w:line="500" w:lineRule="exact"/>
              <w:ind w:firstLine="0"/>
              <w:rPr>
                <w:rFonts w:hint="eastAsia" w:ascii="Times New Roman" w:hAnsi="Times New Roman"/>
                <w:color w:val="000000"/>
                <w:szCs w:val="21"/>
                <w:highlight w:val="none"/>
              </w:rPr>
            </w:pPr>
            <w:r>
              <w:rPr>
                <w:rFonts w:hint="eastAsia" w:ascii="Times New Roman" w:hAnsi="Times New Roman" w:cs="宋体"/>
                <w:caps w:val="0"/>
                <w:color w:val="000000"/>
                <w:highlight w:val="none"/>
              </w:rPr>
              <w:t>小写：                             （人民币：</w:t>
            </w:r>
            <w:r>
              <w:rPr>
                <w:rFonts w:hint="eastAsia" w:ascii="Times New Roman" w:hAnsi="Times New Roman" w:cs="宋体"/>
                <w:caps w:val="0"/>
                <w:color w:val="000000"/>
                <w:highlight w:val="none"/>
                <w:lang w:val="en-US" w:eastAsia="zh-CN"/>
              </w:rPr>
              <w:t xml:space="preserve">    </w:t>
            </w:r>
            <w:r>
              <w:rPr>
                <w:rFonts w:hint="eastAsia" w:ascii="Times New Roman" w:hAnsi="Times New Roman" w:cs="宋体"/>
                <w:caps w:val="0"/>
                <w:color w:val="000000"/>
                <w:highlight w:val="none"/>
              </w:rPr>
              <w:t>元）</w:t>
            </w:r>
            <w:r>
              <w:rPr>
                <w:rFonts w:hint="eastAsia" w:ascii="Times New Roman" w:hAnsi="Times New Roman" w:cs="宋体"/>
                <w:color w:val="000000"/>
                <w:highlight w:val="none"/>
              </w:rPr>
              <w:t xml:space="preserve"> </w:t>
            </w:r>
          </w:p>
        </w:tc>
      </w:tr>
    </w:tbl>
    <w:p w14:paraId="1247E456">
      <w:pPr>
        <w:rPr>
          <w:color w:val="000000"/>
          <w:sz w:val="24"/>
          <w:szCs w:val="24"/>
          <w:highlight w:val="none"/>
        </w:rPr>
      </w:pPr>
    </w:p>
    <w:p w14:paraId="1A4AC809">
      <w:pPr>
        <w:ind w:firstLine="480"/>
        <w:rPr>
          <w:rFonts w:hint="eastAsia"/>
          <w:color w:val="000000"/>
          <w:sz w:val="24"/>
          <w:szCs w:val="24"/>
          <w:highlight w:val="none"/>
        </w:rPr>
      </w:pPr>
      <w:r>
        <w:rPr>
          <w:rFonts w:hint="eastAsia"/>
          <w:color w:val="000000"/>
          <w:sz w:val="24"/>
          <w:szCs w:val="24"/>
          <w:highlight w:val="none"/>
        </w:rPr>
        <w:t xml:space="preserve">                                              </w:t>
      </w:r>
    </w:p>
    <w:p w14:paraId="683F717E">
      <w:pPr>
        <w:ind w:firstLine="480"/>
        <w:rPr>
          <w:rFonts w:hint="eastAsia" w:eastAsia="宋体"/>
          <w:color w:val="000000"/>
          <w:sz w:val="24"/>
          <w:szCs w:val="24"/>
          <w:highlight w:val="none"/>
          <w:lang w:eastAsia="zh-CN"/>
        </w:rPr>
      </w:pPr>
    </w:p>
    <w:p w14:paraId="2985F317">
      <w:pPr>
        <w:ind w:firstLine="480"/>
        <w:jc w:val="right"/>
        <w:rPr>
          <w:rFonts w:hint="eastAsia"/>
          <w:color w:val="000000"/>
          <w:sz w:val="24"/>
          <w:szCs w:val="24"/>
          <w:highlight w:val="none"/>
        </w:rPr>
      </w:pPr>
      <w:r>
        <w:rPr>
          <w:rFonts w:hint="eastAsia"/>
          <w:color w:val="000000"/>
          <w:sz w:val="24"/>
          <w:szCs w:val="24"/>
          <w:highlight w:val="none"/>
        </w:rPr>
        <w:t xml:space="preserve">日期：  </w:t>
      </w:r>
      <w:r>
        <w:rPr>
          <w:rFonts w:hint="eastAsia"/>
          <w:color w:val="000000"/>
          <w:sz w:val="24"/>
          <w:szCs w:val="24"/>
          <w:highlight w:val="none"/>
          <w:u w:val="single"/>
        </w:rPr>
        <w:t xml:space="preserve">     </w:t>
      </w:r>
      <w:r>
        <w:rPr>
          <w:rFonts w:hint="eastAsia"/>
          <w:color w:val="000000"/>
          <w:sz w:val="24"/>
          <w:szCs w:val="24"/>
          <w:highlight w:val="none"/>
        </w:rPr>
        <w:t>年</w:t>
      </w:r>
      <w:r>
        <w:rPr>
          <w:rFonts w:hint="eastAsia"/>
          <w:color w:val="000000"/>
          <w:sz w:val="24"/>
          <w:szCs w:val="24"/>
          <w:highlight w:val="none"/>
          <w:u w:val="single"/>
        </w:rPr>
        <w:t xml:space="preserve">   </w:t>
      </w:r>
      <w:r>
        <w:rPr>
          <w:rFonts w:hint="eastAsia"/>
          <w:color w:val="000000"/>
          <w:sz w:val="24"/>
          <w:szCs w:val="24"/>
          <w:highlight w:val="none"/>
        </w:rPr>
        <w:t>月</w:t>
      </w:r>
      <w:r>
        <w:rPr>
          <w:rFonts w:hint="eastAsia"/>
          <w:color w:val="000000"/>
          <w:sz w:val="24"/>
          <w:szCs w:val="24"/>
          <w:highlight w:val="none"/>
          <w:u w:val="single"/>
        </w:rPr>
        <w:t xml:space="preserve">   </w:t>
      </w:r>
      <w:r>
        <w:rPr>
          <w:rFonts w:hint="eastAsia"/>
          <w:color w:val="000000"/>
          <w:sz w:val="24"/>
          <w:szCs w:val="24"/>
          <w:highlight w:val="none"/>
        </w:rPr>
        <w:t>日</w:t>
      </w:r>
    </w:p>
    <w:p w14:paraId="077679B4">
      <w:pPr>
        <w:ind w:firstLine="480"/>
        <w:rPr>
          <w:rFonts w:hint="eastAsia"/>
          <w:color w:val="000000"/>
          <w:sz w:val="24"/>
          <w:szCs w:val="24"/>
          <w:highlight w:val="none"/>
        </w:rPr>
      </w:pPr>
    </w:p>
    <w:p w14:paraId="2DAC33E1">
      <w:pPr>
        <w:ind w:firstLine="480"/>
        <w:rPr>
          <w:rFonts w:hint="eastAsia"/>
          <w:color w:val="000000"/>
          <w:sz w:val="24"/>
          <w:szCs w:val="24"/>
          <w:highlight w:val="none"/>
        </w:rPr>
      </w:pPr>
    </w:p>
    <w:p w14:paraId="08634F6F">
      <w:pPr>
        <w:ind w:firstLine="480"/>
        <w:rPr>
          <w:rFonts w:hint="eastAsia"/>
          <w:color w:val="000000"/>
          <w:sz w:val="24"/>
          <w:szCs w:val="24"/>
          <w:highlight w:val="none"/>
        </w:rPr>
      </w:pPr>
    </w:p>
    <w:p w14:paraId="5529BB50">
      <w:pPr>
        <w:spacing w:line="460" w:lineRule="exact"/>
        <w:rPr>
          <w:rFonts w:hint="eastAsia"/>
          <w:bCs/>
          <w:color w:val="000000"/>
          <w:sz w:val="24"/>
          <w:highlight w:val="none"/>
        </w:rPr>
      </w:pPr>
    </w:p>
    <w:p w14:paraId="3AD0D142">
      <w:pPr>
        <w:jc w:val="center"/>
        <w:rPr>
          <w:rFonts w:cs="仿宋"/>
          <w:b/>
          <w:bCs/>
          <w:color w:val="000000"/>
          <w:sz w:val="32"/>
          <w:szCs w:val="32"/>
          <w:highlight w:val="none"/>
        </w:rPr>
      </w:pPr>
    </w:p>
    <w:p w14:paraId="0ADCE33F">
      <w:pPr>
        <w:pStyle w:val="302"/>
        <w:spacing w:before="0" w:after="0" w:line="420" w:lineRule="exact"/>
        <w:ind w:left="420"/>
        <w:rPr>
          <w:rFonts w:hint="eastAsia" w:ascii="Times New Roman" w:hAnsi="Times New Roman"/>
          <w:color w:val="000000"/>
          <w:szCs w:val="21"/>
          <w:highlight w:val="none"/>
        </w:rPr>
      </w:pPr>
    </w:p>
    <w:p w14:paraId="5C77E1F6">
      <w:pPr>
        <w:jc w:val="center"/>
        <w:rPr>
          <w:bCs/>
          <w:color w:val="000000"/>
          <w:sz w:val="24"/>
          <w:highlight w:val="none"/>
        </w:rPr>
      </w:pPr>
    </w:p>
    <w:p w14:paraId="1DDFA768">
      <w:pPr>
        <w:jc w:val="center"/>
        <w:rPr>
          <w:bCs/>
          <w:color w:val="000000"/>
          <w:sz w:val="24"/>
          <w:highlight w:val="none"/>
        </w:rPr>
      </w:pPr>
    </w:p>
    <w:p w14:paraId="22C5F70F">
      <w:pPr>
        <w:jc w:val="center"/>
        <w:rPr>
          <w:bCs/>
          <w:color w:val="000000"/>
          <w:sz w:val="24"/>
          <w:highlight w:val="none"/>
        </w:rPr>
      </w:pPr>
    </w:p>
    <w:p w14:paraId="108F2A18">
      <w:pPr>
        <w:jc w:val="center"/>
        <w:rPr>
          <w:bCs/>
          <w:color w:val="000000"/>
          <w:sz w:val="24"/>
          <w:highlight w:val="none"/>
        </w:rPr>
      </w:pPr>
    </w:p>
    <w:p w14:paraId="1A6E187B">
      <w:pPr>
        <w:jc w:val="center"/>
        <w:rPr>
          <w:bCs/>
          <w:color w:val="000000"/>
          <w:sz w:val="24"/>
          <w:highlight w:val="none"/>
        </w:rPr>
      </w:pPr>
    </w:p>
    <w:p w14:paraId="385147B8">
      <w:pPr>
        <w:jc w:val="center"/>
        <w:rPr>
          <w:rFonts w:hint="eastAsia"/>
          <w:bCs/>
          <w:color w:val="000000"/>
          <w:sz w:val="24"/>
          <w:highlight w:val="none"/>
        </w:rPr>
      </w:pPr>
    </w:p>
    <w:p w14:paraId="55CC31AC">
      <w:pPr>
        <w:rPr>
          <w:rFonts w:hint="eastAsia"/>
          <w:b/>
          <w:color w:val="000000"/>
          <w:sz w:val="32"/>
          <w:szCs w:val="32"/>
          <w:highlight w:val="none"/>
        </w:rPr>
      </w:pPr>
      <w:r>
        <w:rPr>
          <w:rFonts w:hint="eastAsia"/>
          <w:b/>
          <w:color w:val="000000"/>
          <w:sz w:val="32"/>
          <w:szCs w:val="32"/>
          <w:highlight w:val="none"/>
        </w:rPr>
        <w:br w:type="page" w:clear="all"/>
      </w:r>
      <w:r>
        <w:rPr>
          <w:rFonts w:hint="eastAsia"/>
          <w:b/>
          <w:color w:val="000000"/>
          <w:sz w:val="32"/>
          <w:szCs w:val="32"/>
          <w:highlight w:val="none"/>
        </w:rPr>
        <w:t>六、投标报价明细表（分包号：</w:t>
      </w:r>
      <w:r>
        <w:rPr>
          <w:rFonts w:hint="eastAsia"/>
          <w:b/>
          <w:color w:val="000000"/>
          <w:sz w:val="32"/>
          <w:szCs w:val="32"/>
          <w:highlight w:val="none"/>
          <w:lang w:eastAsia="zh-CN"/>
        </w:rPr>
        <w:t>JSZC-321302-SQHS-G2025-0044</w:t>
      </w:r>
      <w:r>
        <w:rPr>
          <w:rFonts w:hint="eastAsia"/>
          <w:b/>
          <w:color w:val="000000"/>
          <w:sz w:val="32"/>
          <w:szCs w:val="32"/>
          <w:highlight w:val="none"/>
        </w:rPr>
        <w:t>）</w:t>
      </w:r>
    </w:p>
    <w:tbl>
      <w:tblPr>
        <w:tblStyle w:val="28"/>
        <w:tblW w:w="908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
        <w:gridCol w:w="1036"/>
        <w:gridCol w:w="966"/>
        <w:gridCol w:w="1414"/>
        <w:gridCol w:w="784"/>
        <w:gridCol w:w="980"/>
        <w:gridCol w:w="727"/>
        <w:gridCol w:w="1372"/>
        <w:gridCol w:w="1246"/>
      </w:tblGrid>
      <w:tr w14:paraId="78CDC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56" w:type="dxa"/>
            <w:noWrap w:val="0"/>
            <w:vAlign w:val="top"/>
          </w:tcPr>
          <w:p w14:paraId="615B0A26">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序号</w:t>
            </w:r>
          </w:p>
        </w:tc>
        <w:tc>
          <w:tcPr>
            <w:tcW w:w="1036" w:type="dxa"/>
            <w:noWrap w:val="0"/>
            <w:vAlign w:val="center"/>
          </w:tcPr>
          <w:p w14:paraId="258CA6B8">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1</w:t>
            </w:r>
          </w:p>
        </w:tc>
        <w:tc>
          <w:tcPr>
            <w:tcW w:w="966" w:type="dxa"/>
            <w:noWrap w:val="0"/>
            <w:vAlign w:val="center"/>
          </w:tcPr>
          <w:p w14:paraId="348CEDC7">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2</w:t>
            </w:r>
          </w:p>
        </w:tc>
        <w:tc>
          <w:tcPr>
            <w:tcW w:w="1414" w:type="dxa"/>
            <w:noWrap w:val="0"/>
            <w:vAlign w:val="center"/>
          </w:tcPr>
          <w:p w14:paraId="01096973">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3</w:t>
            </w:r>
          </w:p>
        </w:tc>
        <w:tc>
          <w:tcPr>
            <w:tcW w:w="784" w:type="dxa"/>
            <w:noWrap w:val="0"/>
            <w:vAlign w:val="center"/>
          </w:tcPr>
          <w:p w14:paraId="459351E0">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4</w:t>
            </w:r>
          </w:p>
        </w:tc>
        <w:tc>
          <w:tcPr>
            <w:tcW w:w="980" w:type="dxa"/>
            <w:noWrap w:val="0"/>
            <w:vAlign w:val="center"/>
          </w:tcPr>
          <w:p w14:paraId="06B8B0E4">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5</w:t>
            </w:r>
          </w:p>
        </w:tc>
        <w:tc>
          <w:tcPr>
            <w:tcW w:w="727" w:type="dxa"/>
            <w:noWrap w:val="0"/>
            <w:vAlign w:val="center"/>
          </w:tcPr>
          <w:p w14:paraId="40D6B7CB">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6</w:t>
            </w:r>
          </w:p>
        </w:tc>
        <w:tc>
          <w:tcPr>
            <w:tcW w:w="1372" w:type="dxa"/>
            <w:noWrap w:val="0"/>
            <w:vAlign w:val="center"/>
          </w:tcPr>
          <w:p w14:paraId="682C7672">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7</w:t>
            </w:r>
          </w:p>
        </w:tc>
        <w:tc>
          <w:tcPr>
            <w:tcW w:w="1246" w:type="dxa"/>
            <w:noWrap w:val="0"/>
            <w:vAlign w:val="center"/>
          </w:tcPr>
          <w:p w14:paraId="149CFF14">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8</w:t>
            </w:r>
          </w:p>
        </w:tc>
      </w:tr>
      <w:tr w14:paraId="17C37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56" w:type="dxa"/>
            <w:noWrap w:val="0"/>
            <w:vAlign w:val="center"/>
          </w:tcPr>
          <w:p w14:paraId="614F4616">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1</w:t>
            </w:r>
          </w:p>
        </w:tc>
        <w:tc>
          <w:tcPr>
            <w:tcW w:w="1036" w:type="dxa"/>
            <w:noWrap w:val="0"/>
            <w:vAlign w:val="center"/>
          </w:tcPr>
          <w:p w14:paraId="3A3BEAD5">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产品</w:t>
            </w:r>
          </w:p>
          <w:p w14:paraId="6E12D01F">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名称</w:t>
            </w:r>
          </w:p>
        </w:tc>
        <w:tc>
          <w:tcPr>
            <w:tcW w:w="966" w:type="dxa"/>
            <w:noWrap w:val="0"/>
            <w:vAlign w:val="center"/>
          </w:tcPr>
          <w:p w14:paraId="423AE9A9">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品牌</w:t>
            </w:r>
          </w:p>
        </w:tc>
        <w:tc>
          <w:tcPr>
            <w:tcW w:w="1414" w:type="dxa"/>
            <w:noWrap w:val="0"/>
            <w:vAlign w:val="center"/>
          </w:tcPr>
          <w:p w14:paraId="0108BA13">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规格</w:t>
            </w:r>
          </w:p>
          <w:p w14:paraId="72CDFB1B">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型号</w:t>
            </w:r>
          </w:p>
        </w:tc>
        <w:tc>
          <w:tcPr>
            <w:tcW w:w="784" w:type="dxa"/>
            <w:noWrap w:val="0"/>
            <w:vAlign w:val="center"/>
          </w:tcPr>
          <w:p w14:paraId="51B36EAA">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产地</w:t>
            </w:r>
          </w:p>
        </w:tc>
        <w:tc>
          <w:tcPr>
            <w:tcW w:w="980" w:type="dxa"/>
            <w:noWrap w:val="0"/>
            <w:vAlign w:val="center"/>
          </w:tcPr>
          <w:p w14:paraId="7A5417D2">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交付期</w:t>
            </w:r>
          </w:p>
        </w:tc>
        <w:tc>
          <w:tcPr>
            <w:tcW w:w="727" w:type="dxa"/>
            <w:noWrap w:val="0"/>
            <w:vAlign w:val="center"/>
          </w:tcPr>
          <w:p w14:paraId="7EA2ABBF">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数量</w:t>
            </w:r>
          </w:p>
        </w:tc>
        <w:tc>
          <w:tcPr>
            <w:tcW w:w="1372" w:type="dxa"/>
            <w:noWrap w:val="0"/>
            <w:vAlign w:val="center"/>
          </w:tcPr>
          <w:p w14:paraId="1E189534">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分项单价</w:t>
            </w:r>
          </w:p>
        </w:tc>
        <w:tc>
          <w:tcPr>
            <w:tcW w:w="1246" w:type="dxa"/>
            <w:noWrap w:val="0"/>
            <w:vAlign w:val="center"/>
          </w:tcPr>
          <w:p w14:paraId="6C5B1C29">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分项总价</w:t>
            </w:r>
          </w:p>
        </w:tc>
      </w:tr>
      <w:tr w14:paraId="288A9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56" w:type="dxa"/>
            <w:noWrap w:val="0"/>
            <w:vAlign w:val="center"/>
          </w:tcPr>
          <w:p w14:paraId="55B316F8">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2</w:t>
            </w:r>
          </w:p>
        </w:tc>
        <w:tc>
          <w:tcPr>
            <w:tcW w:w="1036" w:type="dxa"/>
            <w:noWrap w:val="0"/>
            <w:vAlign w:val="center"/>
          </w:tcPr>
          <w:p w14:paraId="066B1929">
            <w:pPr>
              <w:spacing w:line="0" w:lineRule="atLeast"/>
              <w:rPr>
                <w:rFonts w:hint="eastAsia" w:ascii="宋体" w:hAnsi="宋体"/>
                <w:color w:val="000000"/>
                <w:sz w:val="24"/>
                <w:szCs w:val="24"/>
                <w:highlight w:val="none"/>
              </w:rPr>
            </w:pPr>
          </w:p>
        </w:tc>
        <w:tc>
          <w:tcPr>
            <w:tcW w:w="966" w:type="dxa"/>
            <w:noWrap w:val="0"/>
            <w:vAlign w:val="center"/>
          </w:tcPr>
          <w:p w14:paraId="02082D91">
            <w:pPr>
              <w:spacing w:line="0" w:lineRule="atLeast"/>
              <w:rPr>
                <w:rFonts w:hint="eastAsia" w:ascii="宋体" w:hAnsi="宋体"/>
                <w:color w:val="000000"/>
                <w:sz w:val="24"/>
                <w:szCs w:val="24"/>
                <w:highlight w:val="none"/>
              </w:rPr>
            </w:pPr>
          </w:p>
        </w:tc>
        <w:tc>
          <w:tcPr>
            <w:tcW w:w="1414" w:type="dxa"/>
            <w:noWrap w:val="0"/>
            <w:vAlign w:val="center"/>
          </w:tcPr>
          <w:p w14:paraId="116DF6BC">
            <w:pPr>
              <w:spacing w:line="0" w:lineRule="atLeast"/>
              <w:rPr>
                <w:rFonts w:hint="eastAsia" w:ascii="宋体" w:hAnsi="宋体"/>
                <w:color w:val="000000"/>
                <w:sz w:val="24"/>
                <w:szCs w:val="24"/>
                <w:highlight w:val="none"/>
              </w:rPr>
            </w:pPr>
          </w:p>
        </w:tc>
        <w:tc>
          <w:tcPr>
            <w:tcW w:w="784" w:type="dxa"/>
            <w:noWrap w:val="0"/>
            <w:vAlign w:val="center"/>
          </w:tcPr>
          <w:p w14:paraId="6CDA651E">
            <w:pPr>
              <w:spacing w:line="0" w:lineRule="atLeast"/>
              <w:rPr>
                <w:rFonts w:hint="eastAsia" w:ascii="宋体" w:hAnsi="宋体"/>
                <w:color w:val="000000"/>
                <w:sz w:val="24"/>
                <w:szCs w:val="24"/>
                <w:highlight w:val="none"/>
              </w:rPr>
            </w:pPr>
          </w:p>
        </w:tc>
        <w:tc>
          <w:tcPr>
            <w:tcW w:w="980" w:type="dxa"/>
            <w:noWrap w:val="0"/>
            <w:vAlign w:val="center"/>
          </w:tcPr>
          <w:p w14:paraId="0116F262">
            <w:pPr>
              <w:spacing w:line="0" w:lineRule="atLeast"/>
              <w:rPr>
                <w:rFonts w:hint="eastAsia" w:ascii="宋体" w:hAnsi="宋体"/>
                <w:color w:val="000000"/>
                <w:sz w:val="24"/>
                <w:szCs w:val="24"/>
                <w:highlight w:val="none"/>
              </w:rPr>
            </w:pPr>
          </w:p>
        </w:tc>
        <w:tc>
          <w:tcPr>
            <w:tcW w:w="727" w:type="dxa"/>
            <w:noWrap w:val="0"/>
            <w:vAlign w:val="center"/>
          </w:tcPr>
          <w:p w14:paraId="76E72A01">
            <w:pPr>
              <w:spacing w:line="0" w:lineRule="atLeast"/>
              <w:rPr>
                <w:rFonts w:hint="eastAsia" w:ascii="宋体" w:hAnsi="宋体"/>
                <w:color w:val="000000"/>
                <w:sz w:val="24"/>
                <w:szCs w:val="24"/>
                <w:highlight w:val="none"/>
              </w:rPr>
            </w:pPr>
          </w:p>
        </w:tc>
        <w:tc>
          <w:tcPr>
            <w:tcW w:w="1372" w:type="dxa"/>
            <w:noWrap w:val="0"/>
            <w:vAlign w:val="center"/>
          </w:tcPr>
          <w:p w14:paraId="71ED9554">
            <w:pPr>
              <w:spacing w:line="0" w:lineRule="atLeast"/>
              <w:rPr>
                <w:rFonts w:hint="eastAsia" w:ascii="宋体" w:hAnsi="宋体"/>
                <w:color w:val="000000"/>
                <w:sz w:val="24"/>
                <w:szCs w:val="24"/>
                <w:highlight w:val="none"/>
              </w:rPr>
            </w:pPr>
          </w:p>
        </w:tc>
        <w:tc>
          <w:tcPr>
            <w:tcW w:w="1246" w:type="dxa"/>
            <w:noWrap w:val="0"/>
            <w:vAlign w:val="center"/>
          </w:tcPr>
          <w:p w14:paraId="4AED20DC">
            <w:pPr>
              <w:spacing w:line="0" w:lineRule="atLeast"/>
              <w:rPr>
                <w:rFonts w:hint="eastAsia" w:ascii="宋体" w:hAnsi="宋体"/>
                <w:color w:val="000000"/>
                <w:sz w:val="24"/>
                <w:szCs w:val="24"/>
                <w:highlight w:val="none"/>
              </w:rPr>
            </w:pPr>
          </w:p>
        </w:tc>
      </w:tr>
      <w:tr w14:paraId="523D5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556" w:type="dxa"/>
            <w:noWrap w:val="0"/>
            <w:vAlign w:val="center"/>
          </w:tcPr>
          <w:p w14:paraId="3A9B5FCD">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3</w:t>
            </w:r>
          </w:p>
        </w:tc>
        <w:tc>
          <w:tcPr>
            <w:tcW w:w="1036" w:type="dxa"/>
            <w:noWrap w:val="0"/>
            <w:vAlign w:val="center"/>
          </w:tcPr>
          <w:p w14:paraId="1B2F6202">
            <w:pPr>
              <w:spacing w:line="0" w:lineRule="atLeast"/>
              <w:rPr>
                <w:rFonts w:hint="eastAsia" w:ascii="宋体" w:hAnsi="宋体"/>
                <w:color w:val="000000"/>
                <w:sz w:val="24"/>
                <w:szCs w:val="24"/>
                <w:highlight w:val="none"/>
              </w:rPr>
            </w:pPr>
          </w:p>
        </w:tc>
        <w:tc>
          <w:tcPr>
            <w:tcW w:w="966" w:type="dxa"/>
            <w:noWrap w:val="0"/>
            <w:vAlign w:val="center"/>
          </w:tcPr>
          <w:p w14:paraId="7BCC46D0">
            <w:pPr>
              <w:spacing w:line="0" w:lineRule="atLeast"/>
              <w:rPr>
                <w:rFonts w:hint="eastAsia" w:ascii="宋体" w:hAnsi="宋体"/>
                <w:color w:val="000000"/>
                <w:sz w:val="24"/>
                <w:szCs w:val="24"/>
                <w:highlight w:val="none"/>
              </w:rPr>
            </w:pPr>
          </w:p>
        </w:tc>
        <w:tc>
          <w:tcPr>
            <w:tcW w:w="1414" w:type="dxa"/>
            <w:noWrap w:val="0"/>
            <w:vAlign w:val="center"/>
          </w:tcPr>
          <w:p w14:paraId="6E0470DF">
            <w:pPr>
              <w:spacing w:line="0" w:lineRule="atLeast"/>
              <w:rPr>
                <w:rFonts w:hint="eastAsia" w:ascii="宋体" w:hAnsi="宋体"/>
                <w:color w:val="000000"/>
                <w:sz w:val="24"/>
                <w:szCs w:val="24"/>
                <w:highlight w:val="none"/>
              </w:rPr>
            </w:pPr>
          </w:p>
        </w:tc>
        <w:tc>
          <w:tcPr>
            <w:tcW w:w="784" w:type="dxa"/>
            <w:noWrap w:val="0"/>
            <w:vAlign w:val="center"/>
          </w:tcPr>
          <w:p w14:paraId="4B9C0463">
            <w:pPr>
              <w:spacing w:line="0" w:lineRule="atLeast"/>
              <w:rPr>
                <w:rFonts w:hint="eastAsia" w:ascii="宋体" w:hAnsi="宋体"/>
                <w:color w:val="000000"/>
                <w:sz w:val="24"/>
                <w:szCs w:val="24"/>
                <w:highlight w:val="none"/>
              </w:rPr>
            </w:pPr>
          </w:p>
        </w:tc>
        <w:tc>
          <w:tcPr>
            <w:tcW w:w="980" w:type="dxa"/>
            <w:noWrap w:val="0"/>
            <w:vAlign w:val="center"/>
          </w:tcPr>
          <w:p w14:paraId="5AEBD11F">
            <w:pPr>
              <w:spacing w:line="0" w:lineRule="atLeast"/>
              <w:rPr>
                <w:rFonts w:hint="eastAsia" w:ascii="宋体" w:hAnsi="宋体"/>
                <w:color w:val="000000"/>
                <w:sz w:val="24"/>
                <w:szCs w:val="24"/>
                <w:highlight w:val="none"/>
              </w:rPr>
            </w:pPr>
          </w:p>
        </w:tc>
        <w:tc>
          <w:tcPr>
            <w:tcW w:w="727" w:type="dxa"/>
            <w:noWrap w:val="0"/>
            <w:vAlign w:val="center"/>
          </w:tcPr>
          <w:p w14:paraId="33FCD3AA">
            <w:pPr>
              <w:spacing w:line="0" w:lineRule="atLeast"/>
              <w:rPr>
                <w:rFonts w:hint="eastAsia" w:ascii="宋体" w:hAnsi="宋体"/>
                <w:color w:val="000000"/>
                <w:sz w:val="24"/>
                <w:szCs w:val="24"/>
                <w:highlight w:val="none"/>
              </w:rPr>
            </w:pPr>
          </w:p>
        </w:tc>
        <w:tc>
          <w:tcPr>
            <w:tcW w:w="1372" w:type="dxa"/>
            <w:noWrap w:val="0"/>
            <w:vAlign w:val="center"/>
          </w:tcPr>
          <w:p w14:paraId="650FFC6D">
            <w:pPr>
              <w:spacing w:line="0" w:lineRule="atLeast"/>
              <w:rPr>
                <w:rFonts w:hint="eastAsia" w:ascii="宋体" w:hAnsi="宋体"/>
                <w:color w:val="000000"/>
                <w:sz w:val="24"/>
                <w:szCs w:val="24"/>
                <w:highlight w:val="none"/>
              </w:rPr>
            </w:pPr>
          </w:p>
        </w:tc>
        <w:tc>
          <w:tcPr>
            <w:tcW w:w="1246" w:type="dxa"/>
            <w:noWrap w:val="0"/>
            <w:vAlign w:val="center"/>
          </w:tcPr>
          <w:p w14:paraId="6660F066">
            <w:pPr>
              <w:spacing w:line="0" w:lineRule="atLeast"/>
              <w:rPr>
                <w:rFonts w:hint="eastAsia" w:ascii="宋体" w:hAnsi="宋体"/>
                <w:color w:val="000000"/>
                <w:sz w:val="24"/>
                <w:szCs w:val="24"/>
                <w:highlight w:val="none"/>
              </w:rPr>
            </w:pPr>
          </w:p>
        </w:tc>
      </w:tr>
      <w:tr w14:paraId="4236A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56" w:type="dxa"/>
            <w:noWrap w:val="0"/>
            <w:vAlign w:val="center"/>
          </w:tcPr>
          <w:p w14:paraId="108D0BF6">
            <w:pPr>
              <w:spacing w:line="0" w:lineRule="atLeast"/>
              <w:jc w:val="center"/>
              <w:rPr>
                <w:rFonts w:hint="eastAsia" w:ascii="宋体" w:hAnsi="宋体"/>
                <w:color w:val="000000"/>
                <w:sz w:val="24"/>
                <w:szCs w:val="24"/>
                <w:highlight w:val="none"/>
              </w:rPr>
            </w:pPr>
            <w:r>
              <w:rPr>
                <w:rFonts w:hint="eastAsia" w:ascii="宋体" w:hAnsi="宋体"/>
                <w:color w:val="000000"/>
                <w:sz w:val="24"/>
                <w:szCs w:val="24"/>
                <w:highlight w:val="none"/>
              </w:rPr>
              <w:t>4</w:t>
            </w:r>
          </w:p>
        </w:tc>
        <w:tc>
          <w:tcPr>
            <w:tcW w:w="1036" w:type="dxa"/>
            <w:noWrap w:val="0"/>
            <w:vAlign w:val="center"/>
          </w:tcPr>
          <w:p w14:paraId="5728F636">
            <w:pPr>
              <w:spacing w:line="0" w:lineRule="atLeast"/>
              <w:rPr>
                <w:rFonts w:hint="eastAsia" w:ascii="宋体" w:hAnsi="宋体"/>
                <w:color w:val="000000"/>
                <w:sz w:val="24"/>
                <w:szCs w:val="24"/>
                <w:highlight w:val="none"/>
              </w:rPr>
            </w:pPr>
          </w:p>
        </w:tc>
        <w:tc>
          <w:tcPr>
            <w:tcW w:w="966" w:type="dxa"/>
            <w:noWrap w:val="0"/>
            <w:vAlign w:val="center"/>
          </w:tcPr>
          <w:p w14:paraId="383C6CA8">
            <w:pPr>
              <w:spacing w:line="0" w:lineRule="atLeast"/>
              <w:rPr>
                <w:rFonts w:hint="eastAsia" w:ascii="宋体" w:hAnsi="宋体"/>
                <w:color w:val="000000"/>
                <w:sz w:val="24"/>
                <w:szCs w:val="24"/>
                <w:highlight w:val="none"/>
              </w:rPr>
            </w:pPr>
          </w:p>
        </w:tc>
        <w:tc>
          <w:tcPr>
            <w:tcW w:w="1414" w:type="dxa"/>
            <w:noWrap w:val="0"/>
            <w:vAlign w:val="center"/>
          </w:tcPr>
          <w:p w14:paraId="5EF62B1A">
            <w:pPr>
              <w:spacing w:line="0" w:lineRule="atLeast"/>
              <w:rPr>
                <w:rFonts w:hint="eastAsia" w:ascii="宋体" w:hAnsi="宋体"/>
                <w:color w:val="000000"/>
                <w:sz w:val="24"/>
                <w:szCs w:val="24"/>
                <w:highlight w:val="none"/>
              </w:rPr>
            </w:pPr>
          </w:p>
        </w:tc>
        <w:tc>
          <w:tcPr>
            <w:tcW w:w="784" w:type="dxa"/>
            <w:noWrap w:val="0"/>
            <w:vAlign w:val="center"/>
          </w:tcPr>
          <w:p w14:paraId="229103D8">
            <w:pPr>
              <w:spacing w:line="0" w:lineRule="atLeast"/>
              <w:rPr>
                <w:rFonts w:hint="eastAsia" w:ascii="宋体" w:hAnsi="宋体"/>
                <w:color w:val="000000"/>
                <w:sz w:val="24"/>
                <w:szCs w:val="24"/>
                <w:highlight w:val="none"/>
              </w:rPr>
            </w:pPr>
          </w:p>
        </w:tc>
        <w:tc>
          <w:tcPr>
            <w:tcW w:w="980" w:type="dxa"/>
            <w:noWrap w:val="0"/>
            <w:vAlign w:val="center"/>
          </w:tcPr>
          <w:p w14:paraId="1F182373">
            <w:pPr>
              <w:spacing w:line="0" w:lineRule="atLeast"/>
              <w:rPr>
                <w:rFonts w:hint="eastAsia" w:ascii="宋体" w:hAnsi="宋体"/>
                <w:color w:val="000000"/>
                <w:sz w:val="24"/>
                <w:szCs w:val="24"/>
                <w:highlight w:val="none"/>
              </w:rPr>
            </w:pPr>
          </w:p>
        </w:tc>
        <w:tc>
          <w:tcPr>
            <w:tcW w:w="727" w:type="dxa"/>
            <w:noWrap w:val="0"/>
            <w:vAlign w:val="center"/>
          </w:tcPr>
          <w:p w14:paraId="520AAC7A">
            <w:pPr>
              <w:spacing w:line="0" w:lineRule="atLeast"/>
              <w:rPr>
                <w:rFonts w:hint="eastAsia" w:ascii="宋体" w:hAnsi="宋体"/>
                <w:color w:val="000000"/>
                <w:sz w:val="24"/>
                <w:szCs w:val="24"/>
                <w:highlight w:val="none"/>
              </w:rPr>
            </w:pPr>
          </w:p>
        </w:tc>
        <w:tc>
          <w:tcPr>
            <w:tcW w:w="1372" w:type="dxa"/>
            <w:noWrap w:val="0"/>
            <w:vAlign w:val="center"/>
          </w:tcPr>
          <w:p w14:paraId="6F34D5D8">
            <w:pPr>
              <w:spacing w:line="0" w:lineRule="atLeast"/>
              <w:rPr>
                <w:rFonts w:hint="eastAsia" w:ascii="宋体" w:hAnsi="宋体"/>
                <w:color w:val="000000"/>
                <w:sz w:val="24"/>
                <w:szCs w:val="24"/>
                <w:highlight w:val="none"/>
              </w:rPr>
            </w:pPr>
          </w:p>
        </w:tc>
        <w:tc>
          <w:tcPr>
            <w:tcW w:w="1246" w:type="dxa"/>
            <w:noWrap w:val="0"/>
            <w:vAlign w:val="center"/>
          </w:tcPr>
          <w:p w14:paraId="04FAB5BF">
            <w:pPr>
              <w:spacing w:line="0" w:lineRule="atLeast"/>
              <w:rPr>
                <w:rFonts w:hint="eastAsia" w:ascii="宋体" w:hAnsi="宋体"/>
                <w:color w:val="000000"/>
                <w:sz w:val="24"/>
                <w:szCs w:val="24"/>
                <w:highlight w:val="none"/>
              </w:rPr>
            </w:pPr>
          </w:p>
        </w:tc>
      </w:tr>
      <w:tr w14:paraId="444A8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56" w:type="dxa"/>
            <w:noWrap w:val="0"/>
            <w:vAlign w:val="center"/>
          </w:tcPr>
          <w:p w14:paraId="2ABF887B">
            <w:pPr>
              <w:spacing w:line="0" w:lineRule="atLeast"/>
              <w:jc w:val="center"/>
              <w:rPr>
                <w:rFonts w:ascii="宋体" w:hAnsi="宋体"/>
                <w:color w:val="000000"/>
                <w:sz w:val="24"/>
                <w:szCs w:val="24"/>
                <w:highlight w:val="none"/>
              </w:rPr>
            </w:pPr>
            <w:r>
              <w:rPr>
                <w:rFonts w:ascii="宋体" w:hAnsi="宋体"/>
                <w:color w:val="000000"/>
                <w:sz w:val="24"/>
                <w:szCs w:val="24"/>
                <w:highlight w:val="none"/>
              </w:rPr>
              <w:t>…</w:t>
            </w:r>
          </w:p>
        </w:tc>
        <w:tc>
          <w:tcPr>
            <w:tcW w:w="1036" w:type="dxa"/>
            <w:noWrap w:val="0"/>
            <w:vAlign w:val="center"/>
          </w:tcPr>
          <w:p w14:paraId="670885CE">
            <w:pPr>
              <w:spacing w:line="0" w:lineRule="atLeast"/>
              <w:rPr>
                <w:rFonts w:hint="eastAsia" w:ascii="宋体" w:hAnsi="宋体"/>
                <w:color w:val="000000"/>
                <w:sz w:val="24"/>
                <w:szCs w:val="24"/>
                <w:highlight w:val="none"/>
              </w:rPr>
            </w:pPr>
            <w:r>
              <w:rPr>
                <w:rFonts w:ascii="宋体" w:hAnsi="宋体"/>
                <w:color w:val="000000"/>
                <w:sz w:val="24"/>
                <w:szCs w:val="24"/>
                <w:highlight w:val="none"/>
              </w:rPr>
              <w:t>……</w:t>
            </w:r>
          </w:p>
        </w:tc>
        <w:tc>
          <w:tcPr>
            <w:tcW w:w="966" w:type="dxa"/>
            <w:noWrap w:val="0"/>
            <w:vAlign w:val="center"/>
          </w:tcPr>
          <w:p w14:paraId="6EF0CBAF">
            <w:pPr>
              <w:spacing w:line="0" w:lineRule="atLeast"/>
              <w:rPr>
                <w:rFonts w:hint="eastAsia" w:ascii="宋体" w:hAnsi="宋体"/>
                <w:color w:val="000000"/>
                <w:sz w:val="24"/>
                <w:szCs w:val="24"/>
                <w:highlight w:val="none"/>
              </w:rPr>
            </w:pPr>
          </w:p>
        </w:tc>
        <w:tc>
          <w:tcPr>
            <w:tcW w:w="1414" w:type="dxa"/>
            <w:noWrap w:val="0"/>
            <w:vAlign w:val="center"/>
          </w:tcPr>
          <w:p w14:paraId="38974290">
            <w:pPr>
              <w:spacing w:line="0" w:lineRule="atLeast"/>
              <w:rPr>
                <w:rFonts w:hint="eastAsia" w:ascii="宋体" w:hAnsi="宋体"/>
                <w:color w:val="000000"/>
                <w:sz w:val="24"/>
                <w:szCs w:val="24"/>
                <w:highlight w:val="none"/>
              </w:rPr>
            </w:pPr>
          </w:p>
        </w:tc>
        <w:tc>
          <w:tcPr>
            <w:tcW w:w="784" w:type="dxa"/>
            <w:noWrap w:val="0"/>
            <w:vAlign w:val="center"/>
          </w:tcPr>
          <w:p w14:paraId="46A45FE9">
            <w:pPr>
              <w:spacing w:line="0" w:lineRule="atLeast"/>
              <w:rPr>
                <w:rFonts w:hint="eastAsia" w:ascii="宋体" w:hAnsi="宋体"/>
                <w:color w:val="000000"/>
                <w:sz w:val="24"/>
                <w:szCs w:val="24"/>
                <w:highlight w:val="none"/>
              </w:rPr>
            </w:pPr>
          </w:p>
        </w:tc>
        <w:tc>
          <w:tcPr>
            <w:tcW w:w="980" w:type="dxa"/>
            <w:noWrap w:val="0"/>
            <w:vAlign w:val="center"/>
          </w:tcPr>
          <w:p w14:paraId="451B9B14">
            <w:pPr>
              <w:spacing w:line="0" w:lineRule="atLeast"/>
              <w:rPr>
                <w:rFonts w:hint="eastAsia" w:ascii="宋体" w:hAnsi="宋体"/>
                <w:color w:val="000000"/>
                <w:sz w:val="24"/>
                <w:szCs w:val="24"/>
                <w:highlight w:val="none"/>
              </w:rPr>
            </w:pPr>
          </w:p>
        </w:tc>
        <w:tc>
          <w:tcPr>
            <w:tcW w:w="727" w:type="dxa"/>
            <w:noWrap w:val="0"/>
            <w:vAlign w:val="center"/>
          </w:tcPr>
          <w:p w14:paraId="0999ED0A">
            <w:pPr>
              <w:spacing w:line="0" w:lineRule="atLeast"/>
              <w:rPr>
                <w:rFonts w:hint="eastAsia" w:ascii="宋体" w:hAnsi="宋体"/>
                <w:color w:val="000000"/>
                <w:sz w:val="24"/>
                <w:szCs w:val="24"/>
                <w:highlight w:val="none"/>
              </w:rPr>
            </w:pPr>
          </w:p>
        </w:tc>
        <w:tc>
          <w:tcPr>
            <w:tcW w:w="1372" w:type="dxa"/>
            <w:noWrap w:val="0"/>
            <w:vAlign w:val="center"/>
          </w:tcPr>
          <w:p w14:paraId="50071E90">
            <w:pPr>
              <w:spacing w:line="0" w:lineRule="atLeast"/>
              <w:rPr>
                <w:rFonts w:hint="eastAsia" w:ascii="宋体" w:hAnsi="宋体"/>
                <w:color w:val="000000"/>
                <w:sz w:val="24"/>
                <w:szCs w:val="24"/>
                <w:highlight w:val="none"/>
              </w:rPr>
            </w:pPr>
          </w:p>
        </w:tc>
        <w:tc>
          <w:tcPr>
            <w:tcW w:w="1246" w:type="dxa"/>
            <w:noWrap w:val="0"/>
            <w:vAlign w:val="center"/>
          </w:tcPr>
          <w:p w14:paraId="52A2E8D8">
            <w:pPr>
              <w:spacing w:line="0" w:lineRule="atLeast"/>
              <w:rPr>
                <w:rFonts w:hint="eastAsia" w:ascii="宋体" w:hAnsi="宋体"/>
                <w:color w:val="000000"/>
                <w:sz w:val="24"/>
                <w:szCs w:val="24"/>
                <w:highlight w:val="none"/>
              </w:rPr>
            </w:pPr>
          </w:p>
        </w:tc>
      </w:tr>
      <w:tr w14:paraId="3EC91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0" w:hRule="atLeast"/>
        </w:trPr>
        <w:tc>
          <w:tcPr>
            <w:tcW w:w="9081" w:type="dxa"/>
            <w:gridSpan w:val="9"/>
            <w:noWrap w:val="0"/>
            <w:vAlign w:val="center"/>
          </w:tcPr>
          <w:p w14:paraId="6632C3B4">
            <w:pPr>
              <w:rPr>
                <w:rFonts w:hint="eastAsia" w:ascii="宋体" w:hAnsi="宋体"/>
                <w:color w:val="000000"/>
                <w:sz w:val="24"/>
                <w:szCs w:val="24"/>
                <w:highlight w:val="none"/>
              </w:rPr>
            </w:pPr>
            <w:r>
              <w:rPr>
                <w:rFonts w:hint="eastAsia" w:ascii="宋体" w:hAnsi="宋体"/>
                <w:color w:val="000000"/>
                <w:sz w:val="24"/>
                <w:szCs w:val="24"/>
                <w:highlight w:val="none"/>
              </w:rPr>
              <w:t>投标总报价（人民币：元）</w:t>
            </w:r>
          </w:p>
        </w:tc>
      </w:tr>
    </w:tbl>
    <w:p w14:paraId="7E4679A4">
      <w:pPr>
        <w:rPr>
          <w:rFonts w:hint="eastAsia" w:ascii="宋体" w:hAnsi="宋体"/>
          <w:b/>
          <w:bCs/>
          <w:color w:val="000000"/>
          <w:sz w:val="24"/>
          <w:szCs w:val="24"/>
          <w:highlight w:val="none"/>
        </w:rPr>
      </w:pPr>
    </w:p>
    <w:p w14:paraId="28ECC6AE">
      <w:pPr>
        <w:rPr>
          <w:rFonts w:hint="eastAsia" w:ascii="宋体" w:hAnsi="宋体"/>
          <w:b/>
          <w:bCs/>
          <w:color w:val="000000"/>
          <w:sz w:val="24"/>
          <w:szCs w:val="24"/>
          <w:highlight w:val="none"/>
        </w:rPr>
      </w:pPr>
      <w:r>
        <w:rPr>
          <w:rFonts w:hint="eastAsia" w:ascii="宋体" w:hAnsi="宋体"/>
          <w:b/>
          <w:bCs/>
          <w:color w:val="000000"/>
          <w:sz w:val="24"/>
          <w:szCs w:val="24"/>
          <w:highlight w:val="none"/>
        </w:rPr>
        <w:t>备注：</w:t>
      </w:r>
      <w:r>
        <w:rPr>
          <w:rFonts w:hint="eastAsia" w:ascii="宋体" w:hAnsi="宋体"/>
          <w:b/>
          <w:bCs/>
          <w:color w:val="000000"/>
          <w:sz w:val="24"/>
          <w:szCs w:val="24"/>
          <w:highlight w:val="none"/>
          <w:lang w:val="en-US" w:eastAsia="zh-CN"/>
        </w:rPr>
        <w:t>1、</w:t>
      </w:r>
      <w:r>
        <w:rPr>
          <w:rFonts w:hint="eastAsia" w:ascii="宋体" w:hAnsi="宋体"/>
          <w:b/>
          <w:bCs/>
          <w:color w:val="000000"/>
          <w:sz w:val="24"/>
          <w:szCs w:val="24"/>
          <w:highlight w:val="none"/>
        </w:rPr>
        <w:t>“投标分项报价表”中“投标总报价”数额应当与“开标一览表”中“投标总报价”数额一致。</w:t>
      </w:r>
    </w:p>
    <w:p w14:paraId="5C679A1B">
      <w:pPr>
        <w:rPr>
          <w:rFonts w:hint="eastAsia" w:ascii="宋体" w:hAnsi="宋体" w:eastAsia="宋体"/>
          <w:color w:val="000000"/>
          <w:sz w:val="24"/>
          <w:highlight w:val="none"/>
          <w:lang w:val="en-US" w:eastAsia="zh-CN"/>
        </w:rPr>
      </w:pPr>
      <w:r>
        <w:rPr>
          <w:rFonts w:hint="eastAsia" w:ascii="宋体" w:hAnsi="宋体"/>
          <w:b/>
          <w:bCs/>
          <w:color w:val="000000"/>
          <w:sz w:val="24"/>
          <w:highlight w:val="none"/>
          <w:lang w:val="en-US" w:eastAsia="zh-CN"/>
        </w:rPr>
        <w:t>2、</w:t>
      </w:r>
      <w:r>
        <w:rPr>
          <w:rFonts w:hint="eastAsia" w:ascii="Times New Roman" w:hAnsi="Times New Roman" w:eastAsia="宋体" w:cs="Times New Roman"/>
          <w:b/>
          <w:bCs/>
          <w:color w:val="000000"/>
          <w:sz w:val="24"/>
          <w:szCs w:val="21"/>
          <w:highlight w:val="none"/>
          <w:lang w:val="en-US" w:eastAsia="zh-CN" w:bidi="ar-SA"/>
        </w:rPr>
        <w:t>供应商须根据附件采购清单逐项填写投标报价明细表，未按要求报价的作无效标处理。</w:t>
      </w:r>
    </w:p>
    <w:p w14:paraId="72451BA2">
      <w:pPr>
        <w:rPr>
          <w:rFonts w:hint="eastAsia" w:ascii="宋体" w:hAnsi="宋体"/>
          <w:color w:val="000000"/>
          <w:sz w:val="24"/>
          <w:szCs w:val="24"/>
          <w:highlight w:val="none"/>
        </w:rPr>
      </w:pPr>
    </w:p>
    <w:p w14:paraId="4466AD78">
      <w:pPr>
        <w:pStyle w:val="217"/>
        <w:keepNext w:val="0"/>
        <w:spacing w:before="120" w:after="120"/>
        <w:jc w:val="left"/>
        <w:rPr>
          <w:rFonts w:hint="eastAsia" w:ascii="宋体" w:hAnsi="宋体" w:eastAsia="宋体" w:cs="宋体"/>
          <w:b w:val="0"/>
          <w:color w:val="000000"/>
          <w:sz w:val="32"/>
          <w:szCs w:val="32"/>
          <w:highlight w:val="none"/>
        </w:rPr>
      </w:pPr>
      <w:r>
        <w:rPr>
          <w:rFonts w:ascii="Times New Roman" w:hAnsi="Times New Roman" w:eastAsia="宋体" w:cs="宋体"/>
          <w:strike/>
          <w:color w:val="000000"/>
          <w:sz w:val="32"/>
          <w:szCs w:val="32"/>
          <w:highlight w:val="none"/>
        </w:rPr>
        <w:br w:type="page" w:clear="all"/>
      </w:r>
      <w:r>
        <w:rPr>
          <w:rFonts w:hint="eastAsia" w:ascii="Times New Roman" w:hAnsi="Times New Roman" w:eastAsia="宋体" w:cs="宋体"/>
          <w:color w:val="000000"/>
          <w:sz w:val="32"/>
          <w:szCs w:val="32"/>
          <w:highlight w:val="none"/>
        </w:rPr>
        <w:t>七</w:t>
      </w:r>
      <w:r>
        <w:rPr>
          <w:rFonts w:hint="eastAsia" w:ascii="Times New Roman" w:hAnsi="Times New Roman" w:eastAsia="黑体"/>
          <w:b w:val="0"/>
          <w:color w:val="000000"/>
          <w:sz w:val="32"/>
          <w:szCs w:val="32"/>
          <w:highlight w:val="none"/>
        </w:rPr>
        <w:t>、</w:t>
      </w:r>
      <w:r>
        <w:rPr>
          <w:rFonts w:hint="eastAsia" w:ascii="宋体" w:hAnsi="宋体" w:eastAsia="宋体" w:cs="宋体"/>
          <w:color w:val="000000"/>
          <w:sz w:val="32"/>
          <w:szCs w:val="32"/>
          <w:highlight w:val="none"/>
        </w:rPr>
        <w:t>中小（微）企业声明函</w:t>
      </w:r>
      <w:r>
        <w:rPr>
          <w:rFonts w:hint="eastAsia" w:ascii="宋体" w:hAnsi="宋体" w:eastAsia="宋体" w:cs="宋体"/>
          <w:b w:val="0"/>
          <w:color w:val="000000"/>
          <w:sz w:val="32"/>
          <w:szCs w:val="32"/>
          <w:highlight w:val="none"/>
        </w:rPr>
        <w:t>（货物）或残疾人福利性单位声明函（分包号：</w:t>
      </w:r>
      <w:r>
        <w:rPr>
          <w:rFonts w:hint="eastAsia" w:ascii="宋体" w:hAnsi="宋体" w:eastAsia="宋体" w:cs="宋体"/>
          <w:b w:val="0"/>
          <w:color w:val="000000"/>
          <w:sz w:val="32"/>
          <w:szCs w:val="32"/>
          <w:highlight w:val="none"/>
          <w:lang w:eastAsia="zh-CN"/>
        </w:rPr>
        <w:t>JSZC-321302-SQHS-G2025-0044</w:t>
      </w:r>
      <w:r>
        <w:rPr>
          <w:rFonts w:hint="eastAsia" w:ascii="宋体" w:hAnsi="宋体" w:eastAsia="宋体" w:cs="宋体"/>
          <w:b w:val="0"/>
          <w:color w:val="000000"/>
          <w:sz w:val="32"/>
          <w:szCs w:val="32"/>
          <w:highlight w:val="none"/>
        </w:rPr>
        <w:t>）</w:t>
      </w:r>
    </w:p>
    <w:p w14:paraId="19EBB39F">
      <w:pPr>
        <w:pStyle w:val="345"/>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中小（微）企业声明函（货物）</w:t>
      </w:r>
    </w:p>
    <w:p w14:paraId="4FC49525">
      <w:pPr>
        <w:pStyle w:val="345"/>
        <w:jc w:val="left"/>
        <w:rPr>
          <w:rFonts w:hint="eastAsia" w:ascii="宋体" w:hAnsi="宋体" w:eastAsia="宋体" w:cs="宋体"/>
          <w:b/>
          <w:color w:val="000000"/>
          <w:sz w:val="32"/>
          <w:szCs w:val="32"/>
          <w:highlight w:val="none"/>
        </w:rPr>
      </w:pPr>
    </w:p>
    <w:p w14:paraId="08E87B84">
      <w:pPr>
        <w:pStyle w:val="345"/>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的（</w:t>
      </w:r>
      <w:r>
        <w:rPr>
          <w:rFonts w:hint="eastAsia" w:ascii="宋体" w:hAnsi="宋体" w:eastAsia="宋体" w:cs="宋体"/>
          <w:color w:val="000000"/>
          <w:sz w:val="24"/>
          <w:szCs w:val="24"/>
          <w:highlight w:val="none"/>
          <w:u w:val="single"/>
        </w:rPr>
        <w:t>项目名称）</w:t>
      </w:r>
      <w:r>
        <w:rPr>
          <w:rFonts w:hint="eastAsia" w:ascii="宋体" w:hAnsi="宋体" w:eastAsia="宋体" w:cs="宋体"/>
          <w:color w:val="000000"/>
          <w:sz w:val="24"/>
          <w:szCs w:val="24"/>
          <w:highlight w:val="none"/>
        </w:rPr>
        <w:t xml:space="preserve"> 采购活动，提供的货物全部由符合政策要求的中小企业制造。相关企业（含联合体中的中小企业、签订分包意向协议的中小企业）的具体情况如下：</w:t>
      </w:r>
    </w:p>
    <w:p w14:paraId="4C378F36">
      <w:pPr>
        <w:pStyle w:val="345"/>
        <w:spacing w:line="500" w:lineRule="exact"/>
        <w:ind w:firstLine="48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，属于（</w:t>
      </w:r>
      <w:r>
        <w:rPr>
          <w:rFonts w:hint="eastAsia" w:ascii="宋体" w:hAnsi="宋体" w:eastAsia="宋体" w:cs="宋体"/>
          <w:i/>
          <w:color w:val="000000"/>
          <w:sz w:val="24"/>
          <w:szCs w:val="24"/>
          <w:highlight w:val="none"/>
          <w:u w:val="single"/>
        </w:rPr>
        <w:t>采购文件中明确的所属行业）</w:t>
      </w:r>
      <w:r>
        <w:rPr>
          <w:rFonts w:hint="eastAsia" w:ascii="宋体" w:hAnsi="宋体" w:eastAsia="宋体" w:cs="宋体"/>
          <w:color w:val="000000"/>
          <w:sz w:val="24"/>
          <w:szCs w:val="24"/>
          <w:highlight w:val="none"/>
          <w:u w:val="single"/>
        </w:rPr>
        <w:t>行业</w:t>
      </w:r>
      <w:r>
        <w:rPr>
          <w:rFonts w:hint="eastAsia" w:ascii="宋体" w:hAnsi="宋体" w:eastAsia="宋体" w:cs="宋体"/>
          <w:color w:val="000000"/>
          <w:sz w:val="24"/>
          <w:szCs w:val="24"/>
          <w:highlight w:val="none"/>
        </w:rPr>
        <w:t>；制造商为</w:t>
      </w:r>
      <w:r>
        <w:rPr>
          <w:rFonts w:hint="eastAsia" w:ascii="宋体" w:hAnsi="宋体" w:eastAsia="宋体" w:cs="宋体"/>
          <w:color w:val="000000"/>
          <w:sz w:val="24"/>
          <w:szCs w:val="24"/>
          <w:highlight w:val="none"/>
          <w:u w:val="single"/>
        </w:rPr>
        <w:t>（企业名称）</w:t>
      </w:r>
      <w:r>
        <w:rPr>
          <w:rFonts w:hint="eastAsia" w:ascii="宋体" w:hAnsi="宋体" w:eastAsia="宋体" w:cs="宋体"/>
          <w:color w:val="000000"/>
          <w:sz w:val="24"/>
          <w:szCs w:val="24"/>
          <w:highlight w:val="none"/>
        </w:rPr>
        <w:t>，从业人员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w:t>
      </w:r>
      <w:r>
        <w:rPr>
          <w:rFonts w:hint="eastAsia" w:ascii="宋体" w:hAnsi="宋体" w:eastAsia="宋体" w:cs="宋体"/>
          <w:color w:val="000000"/>
          <w:sz w:val="24"/>
          <w:szCs w:val="24"/>
          <w:highlight w:val="none"/>
          <w:vertAlign w:val="superscript"/>
        </w:rPr>
        <w:t>1</w:t>
      </w:r>
      <w:r>
        <w:rPr>
          <w:rFonts w:hint="eastAsia" w:ascii="宋体" w:hAnsi="宋体" w:eastAsia="宋体" w:cs="宋体"/>
          <w:color w:val="000000"/>
          <w:sz w:val="24"/>
          <w:szCs w:val="24"/>
          <w:highlight w:val="none"/>
        </w:rPr>
        <w:t>，属于</w:t>
      </w:r>
      <w:r>
        <w:rPr>
          <w:rFonts w:hint="eastAsia" w:ascii="宋体" w:hAnsi="宋体" w:eastAsia="宋体" w:cs="宋体"/>
          <w:color w:val="000000"/>
          <w:sz w:val="24"/>
          <w:szCs w:val="24"/>
          <w:highlight w:val="none"/>
          <w:u w:val="single"/>
        </w:rPr>
        <w:t>（中型企业、小型企业、微型企业）；</w:t>
      </w:r>
    </w:p>
    <w:p w14:paraId="56F54317">
      <w:pPr>
        <w:pStyle w:val="345"/>
        <w:spacing w:line="500" w:lineRule="exact"/>
        <w:ind w:firstLine="480"/>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，属于（</w:t>
      </w:r>
      <w:r>
        <w:rPr>
          <w:rFonts w:hint="eastAsia" w:ascii="宋体" w:hAnsi="宋体" w:eastAsia="宋体" w:cs="宋体"/>
          <w:i/>
          <w:color w:val="000000"/>
          <w:sz w:val="24"/>
          <w:szCs w:val="24"/>
          <w:highlight w:val="none"/>
          <w:u w:val="single"/>
        </w:rPr>
        <w:t>采购文件中明确的所属行业）</w:t>
      </w:r>
      <w:r>
        <w:rPr>
          <w:rFonts w:hint="eastAsia" w:ascii="宋体" w:hAnsi="宋体" w:eastAsia="宋体" w:cs="宋体"/>
          <w:color w:val="000000"/>
          <w:sz w:val="24"/>
          <w:szCs w:val="24"/>
          <w:highlight w:val="none"/>
          <w:u w:val="single"/>
        </w:rPr>
        <w:t>行业</w:t>
      </w:r>
      <w:r>
        <w:rPr>
          <w:rFonts w:hint="eastAsia" w:ascii="宋体" w:hAnsi="宋体" w:eastAsia="宋体" w:cs="宋体"/>
          <w:color w:val="000000"/>
          <w:sz w:val="24"/>
          <w:szCs w:val="24"/>
          <w:highlight w:val="none"/>
        </w:rPr>
        <w:t>；制造商为</w:t>
      </w:r>
      <w:r>
        <w:rPr>
          <w:rFonts w:hint="eastAsia" w:ascii="宋体" w:hAnsi="宋体" w:eastAsia="宋体" w:cs="宋体"/>
          <w:color w:val="000000"/>
          <w:sz w:val="24"/>
          <w:szCs w:val="24"/>
          <w:highlight w:val="none"/>
          <w:u w:val="single"/>
        </w:rPr>
        <w:t xml:space="preserve">（企业名称）        </w:t>
      </w:r>
      <w:r>
        <w:rPr>
          <w:rFonts w:hint="eastAsia" w:ascii="宋体" w:hAnsi="宋体" w:eastAsia="宋体" w:cs="宋体"/>
          <w:color w:val="000000"/>
          <w:sz w:val="24"/>
          <w:szCs w:val="24"/>
          <w:highlight w:val="none"/>
        </w:rPr>
        <w:t>，从业人员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万元，属于</w:t>
      </w:r>
      <w:r>
        <w:rPr>
          <w:rFonts w:hint="eastAsia" w:ascii="宋体" w:hAnsi="宋体" w:eastAsia="宋体" w:cs="宋体"/>
          <w:color w:val="000000"/>
          <w:sz w:val="24"/>
          <w:szCs w:val="24"/>
          <w:highlight w:val="none"/>
          <w:u w:val="single"/>
        </w:rPr>
        <w:t>（中型企业、小型企业、微型企业）；</w:t>
      </w:r>
    </w:p>
    <w:p w14:paraId="59F41618">
      <w:pPr>
        <w:pStyle w:val="345"/>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p>
    <w:p w14:paraId="7BB32846">
      <w:pPr>
        <w:pStyle w:val="345"/>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以上企业，不属于大企业的分支机构，不存在控股股东为大企业的情形，也不存在与大企业的负责人为同一人的情形。</w:t>
      </w:r>
    </w:p>
    <w:p w14:paraId="490D269D">
      <w:pPr>
        <w:pStyle w:val="345"/>
        <w:spacing w:line="500" w:lineRule="exact"/>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本企业对上述声明内容的真实性负责。如有虚假，将依法承担相应责任。</w:t>
      </w:r>
    </w:p>
    <w:p w14:paraId="0325B3AF">
      <w:pPr>
        <w:spacing w:line="360" w:lineRule="auto"/>
        <w:ind w:right="720"/>
        <w:rPr>
          <w:rFonts w:hint="eastAsia" w:ascii="宋体" w:hAnsi="宋体" w:eastAsia="宋体" w:cs="宋体"/>
          <w:color w:val="000000"/>
          <w:sz w:val="24"/>
          <w:szCs w:val="24"/>
          <w:highlight w:val="none"/>
        </w:rPr>
      </w:pPr>
    </w:p>
    <w:p w14:paraId="120FEB20">
      <w:pPr>
        <w:spacing w:line="360" w:lineRule="auto"/>
        <w:ind w:right="180" w:firstLine="36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企业名称：（加盖CA电子公章）</w:t>
      </w:r>
    </w:p>
    <w:p w14:paraId="5975A068">
      <w:pPr>
        <w:spacing w:line="360" w:lineRule="auto"/>
        <w:ind w:firstLine="57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年___月___日</w:t>
      </w:r>
    </w:p>
    <w:p w14:paraId="59E36B43">
      <w:pPr>
        <w:pStyle w:val="345"/>
        <w:spacing w:line="560" w:lineRule="exact"/>
        <w:ind w:firstLine="360"/>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vertAlign w:val="superscript"/>
        </w:rPr>
        <w:t>1</w:t>
      </w:r>
      <w:r>
        <w:rPr>
          <w:rFonts w:hint="eastAsia" w:ascii="宋体" w:hAnsi="宋体" w:eastAsia="宋体" w:cs="宋体"/>
          <w:color w:val="000000"/>
          <w:sz w:val="18"/>
          <w:szCs w:val="18"/>
          <w:highlight w:val="none"/>
        </w:rPr>
        <w:t>从业人员、营业收入、资产总额填报上一年数据，无上一年数据的新成立企业可不填报。</w:t>
      </w:r>
    </w:p>
    <w:p w14:paraId="3A17FC7E">
      <w:pPr>
        <w:spacing w:line="460" w:lineRule="exact"/>
        <w:rPr>
          <w:rFonts w:hint="eastAsia" w:eastAsia="黑体"/>
          <w:iCs/>
          <w:color w:val="000000"/>
          <w:sz w:val="32"/>
          <w:szCs w:val="32"/>
          <w:highlight w:val="none"/>
        </w:rPr>
      </w:pPr>
      <w:r>
        <w:rPr>
          <w:rFonts w:eastAsia="黑体"/>
          <w:b/>
          <w:color w:val="000000"/>
          <w:sz w:val="32"/>
          <w:szCs w:val="32"/>
          <w:highlight w:val="none"/>
        </w:rPr>
        <w:br w:type="page" w:clear="all"/>
      </w:r>
    </w:p>
    <w:p w14:paraId="14CA14AF">
      <w:pPr>
        <w:pStyle w:val="346"/>
        <w:spacing w:before="151" w:after="151" w:line="600" w:lineRule="exact"/>
        <w:jc w:val="center"/>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rPr>
        <w:t>残疾人福利性单位声明函</w:t>
      </w:r>
    </w:p>
    <w:p w14:paraId="440B91A5">
      <w:pPr>
        <w:pStyle w:val="347"/>
        <w:spacing w:line="588" w:lineRule="exact"/>
        <w:rPr>
          <w:rFonts w:ascii="Times New Roman" w:hAnsi="Times New Roman" w:eastAsia="仿宋_GB2312"/>
          <w:b/>
          <w:color w:val="000000"/>
          <w:spacing w:val="6"/>
          <w:sz w:val="30"/>
          <w:szCs w:val="30"/>
          <w:highlight w:val="none"/>
        </w:rPr>
      </w:pPr>
    </w:p>
    <w:p w14:paraId="63E9BE63">
      <w:pPr>
        <w:spacing w:line="360" w:lineRule="auto"/>
        <w:ind w:firstLine="480"/>
        <w:rPr>
          <w:rFonts w:hint="eastAsia"/>
          <w:color w:val="000000"/>
          <w:sz w:val="24"/>
          <w:highlight w:val="none"/>
        </w:rPr>
      </w:pPr>
      <w:r>
        <w:rPr>
          <w:rFonts w:hint="eastAsia"/>
          <w:color w:val="000000"/>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color w:val="000000"/>
          <w:sz w:val="24"/>
          <w:highlight w:val="none"/>
          <w:u w:val="single"/>
        </w:rPr>
        <w:t xml:space="preserve">          </w:t>
      </w:r>
      <w:r>
        <w:rPr>
          <w:rFonts w:hint="eastAsia"/>
          <w:color w:val="000000"/>
          <w:sz w:val="24"/>
          <w:highlight w:val="none"/>
        </w:rPr>
        <w:t>的</w:t>
      </w:r>
      <w:r>
        <w:rPr>
          <w:rFonts w:hint="eastAsia"/>
          <w:color w:val="000000"/>
          <w:sz w:val="24"/>
          <w:highlight w:val="none"/>
          <w:u w:val="single"/>
        </w:rPr>
        <w:t xml:space="preserve">                  </w:t>
      </w:r>
      <w:r>
        <w:rPr>
          <w:rFonts w:hint="eastAsia"/>
          <w:color w:val="000000"/>
          <w:sz w:val="24"/>
          <w:highlight w:val="none"/>
        </w:rPr>
        <w:t>项目采购活动提供本单位制造的货物（由本单位承担工程/提供服务），或者提供其他残疾人福利性单位制造的货物（不包括使用非残疾人福利性单位注册商标的货物）。</w:t>
      </w:r>
    </w:p>
    <w:p w14:paraId="7DC2A014">
      <w:pPr>
        <w:spacing w:line="360" w:lineRule="auto"/>
        <w:ind w:firstLine="480"/>
        <w:rPr>
          <w:rFonts w:hint="eastAsia"/>
          <w:color w:val="000000"/>
          <w:sz w:val="24"/>
          <w:highlight w:val="none"/>
        </w:rPr>
      </w:pPr>
      <w:r>
        <w:rPr>
          <w:rFonts w:hint="eastAsia"/>
          <w:color w:val="000000"/>
          <w:sz w:val="24"/>
          <w:highlight w:val="none"/>
        </w:rPr>
        <w:t>本单位对上述声明的真实性负责。如有虚假，将依法承担相应责任。</w:t>
      </w:r>
    </w:p>
    <w:p w14:paraId="3BDFDC75">
      <w:pPr>
        <w:spacing w:line="360" w:lineRule="auto"/>
        <w:ind w:firstLine="480"/>
        <w:rPr>
          <w:rFonts w:hint="eastAsia"/>
          <w:color w:val="000000"/>
          <w:sz w:val="24"/>
          <w:highlight w:val="none"/>
        </w:rPr>
      </w:pPr>
    </w:p>
    <w:p w14:paraId="2556DA2F">
      <w:pPr>
        <w:spacing w:line="360" w:lineRule="auto"/>
        <w:ind w:firstLine="480"/>
        <w:rPr>
          <w:color w:val="000000"/>
          <w:sz w:val="24"/>
          <w:highlight w:val="none"/>
        </w:rPr>
      </w:pPr>
      <w:r>
        <w:rPr>
          <w:rFonts w:hint="eastAsia"/>
          <w:color w:val="000000"/>
          <w:sz w:val="24"/>
          <w:highlight w:val="none"/>
        </w:rPr>
        <w:t>（备注：1、投标人如不提供此声明函，价格将不做相应扣除。2、中标人为残疾人福利单位的，此声明函将随中标结果同时公告，接受社会监督。）</w:t>
      </w:r>
    </w:p>
    <w:p w14:paraId="077B7ADA">
      <w:pPr>
        <w:spacing w:line="360" w:lineRule="auto"/>
        <w:ind w:firstLine="624"/>
        <w:rPr>
          <w:rFonts w:eastAsia="仿宋_GB2312"/>
          <w:color w:val="000000"/>
          <w:spacing w:val="6"/>
          <w:sz w:val="30"/>
          <w:szCs w:val="30"/>
          <w:highlight w:val="none"/>
        </w:rPr>
      </w:pPr>
    </w:p>
    <w:p w14:paraId="61617E9F">
      <w:pPr>
        <w:pStyle w:val="333"/>
        <w:spacing w:line="360" w:lineRule="auto"/>
        <w:rPr>
          <w:rFonts w:ascii="Times New Roman" w:hAnsi="Times New Roman"/>
          <w:color w:val="000000"/>
          <w:highlight w:val="none"/>
        </w:rPr>
      </w:pPr>
    </w:p>
    <w:p w14:paraId="5D382CEE">
      <w:pPr>
        <w:spacing w:line="360" w:lineRule="auto"/>
        <w:ind w:right="180" w:firstLine="360"/>
        <w:jc w:val="right"/>
        <w:rPr>
          <w:rFonts w:hint="eastAsia"/>
          <w:color w:val="000000"/>
          <w:sz w:val="24"/>
          <w:szCs w:val="24"/>
          <w:highlight w:val="none"/>
        </w:rPr>
      </w:pPr>
      <w:r>
        <w:rPr>
          <w:rFonts w:hint="eastAsia"/>
          <w:color w:val="000000"/>
          <w:sz w:val="24"/>
          <w:szCs w:val="24"/>
          <w:highlight w:val="none"/>
        </w:rPr>
        <w:t>企业名称：（加盖CA电子公章）</w:t>
      </w:r>
    </w:p>
    <w:p w14:paraId="295C0A68">
      <w:pPr>
        <w:spacing w:line="360" w:lineRule="auto"/>
        <w:ind w:firstLine="5760"/>
        <w:rPr>
          <w:rFonts w:hint="eastAsia"/>
          <w:color w:val="000000"/>
          <w:sz w:val="24"/>
          <w:szCs w:val="24"/>
          <w:highlight w:val="none"/>
        </w:rPr>
      </w:pPr>
      <w:r>
        <w:rPr>
          <w:rFonts w:hint="eastAsia"/>
          <w:color w:val="000000"/>
          <w:sz w:val="24"/>
          <w:szCs w:val="24"/>
          <w:highlight w:val="none"/>
        </w:rPr>
        <w:t>日  期：</w:t>
      </w:r>
      <w:r>
        <w:rPr>
          <w:rFonts w:hint="eastAsia"/>
          <w:color w:val="000000"/>
          <w:sz w:val="24"/>
          <w:szCs w:val="24"/>
          <w:highlight w:val="none"/>
          <w:u w:val="single"/>
        </w:rPr>
        <w:t xml:space="preserve">       </w:t>
      </w:r>
      <w:r>
        <w:rPr>
          <w:rFonts w:hint="eastAsia"/>
          <w:color w:val="000000"/>
          <w:sz w:val="24"/>
          <w:szCs w:val="24"/>
          <w:highlight w:val="none"/>
        </w:rPr>
        <w:t>年___月___日</w:t>
      </w:r>
    </w:p>
    <w:p w14:paraId="60FC15E6">
      <w:pPr>
        <w:spacing w:line="560" w:lineRule="exact"/>
        <w:jc w:val="left"/>
        <w:rPr>
          <w:rFonts w:hint="eastAsia" w:eastAsia="黑体"/>
          <w:b/>
          <w:color w:val="000000"/>
          <w:sz w:val="32"/>
          <w:szCs w:val="32"/>
          <w:highlight w:val="none"/>
        </w:rPr>
      </w:pPr>
      <w:r>
        <w:rPr>
          <w:rFonts w:eastAsia="黑体"/>
          <w:b/>
          <w:color w:val="000000"/>
          <w:sz w:val="32"/>
          <w:szCs w:val="32"/>
          <w:highlight w:val="none"/>
        </w:rPr>
        <w:br w:type="page" w:clear="all"/>
      </w:r>
      <w:r>
        <w:rPr>
          <w:rFonts w:hint="eastAsia"/>
          <w:b/>
          <w:color w:val="000000"/>
          <w:sz w:val="32"/>
          <w:szCs w:val="32"/>
          <w:highlight w:val="none"/>
        </w:rPr>
        <w:t>八、技术要求响应及偏离表（分包号：</w:t>
      </w:r>
      <w:r>
        <w:rPr>
          <w:rFonts w:hint="eastAsia"/>
          <w:b/>
          <w:color w:val="000000"/>
          <w:sz w:val="32"/>
          <w:szCs w:val="32"/>
          <w:highlight w:val="none"/>
          <w:lang w:eastAsia="zh-CN"/>
        </w:rPr>
        <w:t>JSZC-321302-SQHS-G2025-0044</w:t>
      </w:r>
      <w:r>
        <w:rPr>
          <w:rFonts w:hint="eastAsia"/>
          <w:b/>
          <w:color w:val="000000"/>
          <w:sz w:val="32"/>
          <w:szCs w:val="32"/>
          <w:highlight w:val="none"/>
        </w:rPr>
        <w:t>）</w:t>
      </w:r>
    </w:p>
    <w:tbl>
      <w:tblPr>
        <w:tblStyle w:val="2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47ECC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642D4ED4">
            <w:pPr>
              <w:jc w:val="center"/>
              <w:rPr>
                <w:rFonts w:hint="eastAsia"/>
                <w:color w:val="000000"/>
                <w:sz w:val="24"/>
                <w:szCs w:val="24"/>
                <w:highlight w:val="none"/>
              </w:rPr>
            </w:pPr>
            <w:r>
              <w:rPr>
                <w:rFonts w:hint="eastAsia"/>
                <w:color w:val="000000"/>
                <w:sz w:val="24"/>
                <w:szCs w:val="24"/>
                <w:highlight w:val="none"/>
              </w:rPr>
              <w:t>序号</w:t>
            </w:r>
          </w:p>
        </w:tc>
        <w:tc>
          <w:tcPr>
            <w:tcW w:w="3291" w:type="dxa"/>
            <w:noWrap w:val="0"/>
            <w:vAlign w:val="center"/>
          </w:tcPr>
          <w:p w14:paraId="18EE065B">
            <w:pPr>
              <w:pStyle w:val="276"/>
              <w:spacing w:before="0" w:beforeAutospacing="0" w:after="0" w:afterAutospacing="0"/>
              <w:jc w:val="center"/>
              <w:rPr>
                <w:rFonts w:hint="eastAsia" w:ascii="Times New Roman" w:hAnsi="Times New Roman"/>
                <w:color w:val="000000"/>
                <w:highlight w:val="none"/>
              </w:rPr>
            </w:pPr>
            <w:r>
              <w:rPr>
                <w:rFonts w:hint="eastAsia" w:ascii="Times New Roman" w:hAnsi="Times New Roman"/>
                <w:color w:val="000000"/>
                <w:highlight w:val="none"/>
              </w:rPr>
              <w:t>招标文件“第四</w:t>
            </w:r>
            <w:r>
              <w:rPr>
                <w:rFonts w:hint="eastAsia" w:ascii="Times New Roman" w:hAnsi="Times New Roman"/>
                <w:color w:val="000000"/>
                <w:highlight w:val="none"/>
                <w:lang w:eastAsia="zh-CN"/>
              </w:rPr>
              <w:t>章</w:t>
            </w:r>
            <w:r>
              <w:rPr>
                <w:rFonts w:hint="eastAsia" w:ascii="Times New Roman" w:hAnsi="Times New Roman"/>
                <w:color w:val="000000"/>
                <w:highlight w:val="none"/>
              </w:rPr>
              <w:t>、采购需求”所列内容（“★”部分为实质性要求，不接受负偏离，否则按无效标处理）</w:t>
            </w:r>
          </w:p>
        </w:tc>
        <w:tc>
          <w:tcPr>
            <w:tcW w:w="2852" w:type="dxa"/>
            <w:noWrap w:val="0"/>
            <w:vAlign w:val="center"/>
          </w:tcPr>
          <w:p w14:paraId="12DEAF28">
            <w:pPr>
              <w:pStyle w:val="276"/>
              <w:spacing w:before="0" w:beforeAutospacing="0" w:after="0" w:afterAutospacing="0"/>
              <w:jc w:val="center"/>
              <w:rPr>
                <w:rFonts w:hint="eastAsia" w:ascii="Times New Roman" w:hAnsi="Times New Roman"/>
                <w:color w:val="000000"/>
                <w:highlight w:val="none"/>
              </w:rPr>
            </w:pPr>
            <w:r>
              <w:rPr>
                <w:rFonts w:ascii="Times New Roman" w:hAnsi="Times New Roman"/>
                <w:color w:val="000000"/>
                <w:highlight w:val="none"/>
              </w:rPr>
              <w:t>响应情况</w:t>
            </w:r>
            <w:r>
              <w:rPr>
                <w:rFonts w:hint="eastAsia" w:ascii="Times New Roman" w:hAnsi="Times New Roman"/>
                <w:color w:val="000000"/>
                <w:highlight w:val="none"/>
              </w:rPr>
              <w:t>（填报“响应或完全响应”）</w:t>
            </w:r>
          </w:p>
        </w:tc>
        <w:tc>
          <w:tcPr>
            <w:tcW w:w="1308" w:type="dxa"/>
            <w:noWrap w:val="0"/>
            <w:vAlign w:val="center"/>
          </w:tcPr>
          <w:p w14:paraId="4FCB0C08">
            <w:pPr>
              <w:pStyle w:val="276"/>
              <w:spacing w:before="0" w:beforeAutospacing="0" w:after="0" w:afterAutospacing="0"/>
              <w:jc w:val="center"/>
              <w:rPr>
                <w:rFonts w:hint="eastAsia" w:ascii="Times New Roman" w:hAnsi="Times New Roman"/>
                <w:color w:val="000000"/>
                <w:highlight w:val="none"/>
              </w:rPr>
            </w:pPr>
            <w:r>
              <w:rPr>
                <w:rFonts w:hint="eastAsia" w:ascii="Times New Roman" w:hAnsi="Times New Roman"/>
                <w:color w:val="000000"/>
                <w:highlight w:val="none"/>
              </w:rPr>
              <w:t>偏离（填报“正偏离、符合或负偏离”）</w:t>
            </w:r>
          </w:p>
        </w:tc>
        <w:tc>
          <w:tcPr>
            <w:tcW w:w="1173" w:type="dxa"/>
            <w:noWrap w:val="0"/>
            <w:vAlign w:val="center"/>
          </w:tcPr>
          <w:p w14:paraId="556EB0D3">
            <w:pPr>
              <w:jc w:val="center"/>
              <w:rPr>
                <w:rFonts w:hint="eastAsia"/>
                <w:color w:val="000000"/>
                <w:sz w:val="24"/>
                <w:szCs w:val="24"/>
                <w:highlight w:val="none"/>
              </w:rPr>
            </w:pPr>
            <w:r>
              <w:rPr>
                <w:rFonts w:hint="eastAsia"/>
                <w:color w:val="000000"/>
                <w:sz w:val="24"/>
                <w:szCs w:val="24"/>
                <w:highlight w:val="none"/>
              </w:rPr>
              <w:t>证明</w:t>
            </w:r>
          </w:p>
          <w:p w14:paraId="050464D6">
            <w:pPr>
              <w:jc w:val="center"/>
              <w:rPr>
                <w:rFonts w:hint="eastAsia"/>
                <w:color w:val="000000"/>
                <w:sz w:val="24"/>
                <w:szCs w:val="24"/>
                <w:highlight w:val="none"/>
              </w:rPr>
            </w:pPr>
            <w:r>
              <w:rPr>
                <w:rFonts w:hint="eastAsia"/>
                <w:color w:val="000000"/>
                <w:sz w:val="24"/>
                <w:szCs w:val="24"/>
                <w:highlight w:val="none"/>
              </w:rPr>
              <w:t>材料</w:t>
            </w:r>
          </w:p>
        </w:tc>
      </w:tr>
      <w:tr w14:paraId="12994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F768DB6">
            <w:pPr>
              <w:jc w:val="center"/>
              <w:rPr>
                <w:rFonts w:hint="eastAsia"/>
                <w:color w:val="000000"/>
                <w:sz w:val="24"/>
                <w:szCs w:val="24"/>
                <w:highlight w:val="none"/>
              </w:rPr>
            </w:pPr>
          </w:p>
        </w:tc>
        <w:tc>
          <w:tcPr>
            <w:tcW w:w="3291" w:type="dxa"/>
            <w:noWrap w:val="0"/>
            <w:vAlign w:val="top"/>
          </w:tcPr>
          <w:p w14:paraId="70C373BE">
            <w:pPr>
              <w:jc w:val="center"/>
              <w:rPr>
                <w:rFonts w:hint="eastAsia"/>
                <w:color w:val="000000"/>
                <w:sz w:val="24"/>
                <w:szCs w:val="24"/>
                <w:highlight w:val="none"/>
              </w:rPr>
            </w:pPr>
          </w:p>
        </w:tc>
        <w:tc>
          <w:tcPr>
            <w:tcW w:w="2852" w:type="dxa"/>
            <w:noWrap w:val="0"/>
            <w:vAlign w:val="top"/>
          </w:tcPr>
          <w:p w14:paraId="5FBF0BCB">
            <w:pPr>
              <w:jc w:val="center"/>
              <w:rPr>
                <w:rFonts w:hint="eastAsia"/>
                <w:color w:val="000000"/>
                <w:sz w:val="24"/>
                <w:szCs w:val="24"/>
                <w:highlight w:val="none"/>
              </w:rPr>
            </w:pPr>
          </w:p>
        </w:tc>
        <w:tc>
          <w:tcPr>
            <w:tcW w:w="1308" w:type="dxa"/>
            <w:noWrap w:val="0"/>
            <w:vAlign w:val="top"/>
          </w:tcPr>
          <w:p w14:paraId="3E451B26">
            <w:pPr>
              <w:jc w:val="center"/>
              <w:rPr>
                <w:rFonts w:hint="eastAsia"/>
                <w:color w:val="000000"/>
                <w:sz w:val="24"/>
                <w:szCs w:val="24"/>
                <w:highlight w:val="none"/>
              </w:rPr>
            </w:pPr>
          </w:p>
        </w:tc>
        <w:tc>
          <w:tcPr>
            <w:tcW w:w="1173" w:type="dxa"/>
            <w:noWrap w:val="0"/>
            <w:vAlign w:val="top"/>
          </w:tcPr>
          <w:p w14:paraId="3CF6A846">
            <w:pPr>
              <w:jc w:val="center"/>
              <w:rPr>
                <w:rFonts w:hint="eastAsia"/>
                <w:color w:val="000000"/>
                <w:sz w:val="24"/>
                <w:szCs w:val="24"/>
                <w:highlight w:val="none"/>
              </w:rPr>
            </w:pPr>
          </w:p>
        </w:tc>
      </w:tr>
      <w:tr w14:paraId="5EEB9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29C8063">
            <w:pPr>
              <w:jc w:val="center"/>
              <w:rPr>
                <w:rFonts w:hint="eastAsia"/>
                <w:color w:val="000000"/>
                <w:sz w:val="24"/>
                <w:szCs w:val="24"/>
                <w:highlight w:val="none"/>
              </w:rPr>
            </w:pPr>
          </w:p>
        </w:tc>
        <w:tc>
          <w:tcPr>
            <w:tcW w:w="3291" w:type="dxa"/>
            <w:noWrap w:val="0"/>
            <w:vAlign w:val="top"/>
          </w:tcPr>
          <w:p w14:paraId="7CF726A5">
            <w:pPr>
              <w:jc w:val="center"/>
              <w:rPr>
                <w:rFonts w:hint="eastAsia"/>
                <w:color w:val="000000"/>
                <w:sz w:val="24"/>
                <w:szCs w:val="24"/>
                <w:highlight w:val="none"/>
              </w:rPr>
            </w:pPr>
          </w:p>
        </w:tc>
        <w:tc>
          <w:tcPr>
            <w:tcW w:w="2852" w:type="dxa"/>
            <w:noWrap w:val="0"/>
            <w:vAlign w:val="top"/>
          </w:tcPr>
          <w:p w14:paraId="58ED7F76">
            <w:pPr>
              <w:jc w:val="center"/>
              <w:rPr>
                <w:rFonts w:hint="eastAsia"/>
                <w:color w:val="000000"/>
                <w:sz w:val="24"/>
                <w:szCs w:val="24"/>
                <w:highlight w:val="none"/>
              </w:rPr>
            </w:pPr>
          </w:p>
        </w:tc>
        <w:tc>
          <w:tcPr>
            <w:tcW w:w="1308" w:type="dxa"/>
            <w:noWrap w:val="0"/>
            <w:vAlign w:val="top"/>
          </w:tcPr>
          <w:p w14:paraId="1E0742AC">
            <w:pPr>
              <w:jc w:val="center"/>
              <w:rPr>
                <w:rFonts w:hint="eastAsia"/>
                <w:color w:val="000000"/>
                <w:sz w:val="24"/>
                <w:szCs w:val="24"/>
                <w:highlight w:val="none"/>
              </w:rPr>
            </w:pPr>
          </w:p>
        </w:tc>
        <w:tc>
          <w:tcPr>
            <w:tcW w:w="1173" w:type="dxa"/>
            <w:noWrap w:val="0"/>
            <w:vAlign w:val="top"/>
          </w:tcPr>
          <w:p w14:paraId="72595162">
            <w:pPr>
              <w:jc w:val="center"/>
              <w:rPr>
                <w:rFonts w:hint="eastAsia"/>
                <w:color w:val="000000"/>
                <w:sz w:val="24"/>
                <w:szCs w:val="24"/>
                <w:highlight w:val="none"/>
              </w:rPr>
            </w:pPr>
          </w:p>
        </w:tc>
      </w:tr>
      <w:tr w14:paraId="40ED9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2EAB5E6">
            <w:pPr>
              <w:jc w:val="center"/>
              <w:rPr>
                <w:rFonts w:hint="eastAsia"/>
                <w:color w:val="000000"/>
                <w:sz w:val="24"/>
                <w:szCs w:val="24"/>
                <w:highlight w:val="none"/>
              </w:rPr>
            </w:pPr>
          </w:p>
        </w:tc>
        <w:tc>
          <w:tcPr>
            <w:tcW w:w="3291" w:type="dxa"/>
            <w:noWrap w:val="0"/>
            <w:vAlign w:val="top"/>
          </w:tcPr>
          <w:p w14:paraId="6DC3B2B0">
            <w:pPr>
              <w:jc w:val="center"/>
              <w:rPr>
                <w:rFonts w:hint="eastAsia"/>
                <w:color w:val="000000"/>
                <w:sz w:val="24"/>
                <w:szCs w:val="24"/>
                <w:highlight w:val="none"/>
              </w:rPr>
            </w:pPr>
          </w:p>
        </w:tc>
        <w:tc>
          <w:tcPr>
            <w:tcW w:w="2852" w:type="dxa"/>
            <w:noWrap w:val="0"/>
            <w:vAlign w:val="top"/>
          </w:tcPr>
          <w:p w14:paraId="4A751163">
            <w:pPr>
              <w:jc w:val="center"/>
              <w:rPr>
                <w:rFonts w:hint="eastAsia"/>
                <w:color w:val="000000"/>
                <w:sz w:val="24"/>
                <w:szCs w:val="24"/>
                <w:highlight w:val="none"/>
              </w:rPr>
            </w:pPr>
          </w:p>
        </w:tc>
        <w:tc>
          <w:tcPr>
            <w:tcW w:w="1308" w:type="dxa"/>
            <w:noWrap w:val="0"/>
            <w:vAlign w:val="top"/>
          </w:tcPr>
          <w:p w14:paraId="28A25413">
            <w:pPr>
              <w:jc w:val="center"/>
              <w:rPr>
                <w:rFonts w:hint="eastAsia"/>
                <w:color w:val="000000"/>
                <w:sz w:val="24"/>
                <w:szCs w:val="24"/>
                <w:highlight w:val="none"/>
              </w:rPr>
            </w:pPr>
          </w:p>
        </w:tc>
        <w:tc>
          <w:tcPr>
            <w:tcW w:w="1173" w:type="dxa"/>
            <w:noWrap w:val="0"/>
            <w:vAlign w:val="top"/>
          </w:tcPr>
          <w:p w14:paraId="1B8BB36A">
            <w:pPr>
              <w:jc w:val="center"/>
              <w:rPr>
                <w:rFonts w:hint="eastAsia"/>
                <w:color w:val="000000"/>
                <w:sz w:val="24"/>
                <w:szCs w:val="24"/>
                <w:highlight w:val="none"/>
              </w:rPr>
            </w:pPr>
          </w:p>
        </w:tc>
      </w:tr>
      <w:tr w14:paraId="53747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DB9B9D3">
            <w:pPr>
              <w:jc w:val="center"/>
              <w:rPr>
                <w:rFonts w:hint="eastAsia"/>
                <w:color w:val="000000"/>
                <w:sz w:val="24"/>
                <w:szCs w:val="24"/>
                <w:highlight w:val="none"/>
              </w:rPr>
            </w:pPr>
          </w:p>
        </w:tc>
        <w:tc>
          <w:tcPr>
            <w:tcW w:w="3291" w:type="dxa"/>
            <w:noWrap w:val="0"/>
            <w:vAlign w:val="top"/>
          </w:tcPr>
          <w:p w14:paraId="3B84E807">
            <w:pPr>
              <w:jc w:val="center"/>
              <w:rPr>
                <w:rFonts w:hint="eastAsia"/>
                <w:color w:val="000000"/>
                <w:sz w:val="24"/>
                <w:szCs w:val="24"/>
                <w:highlight w:val="none"/>
              </w:rPr>
            </w:pPr>
          </w:p>
        </w:tc>
        <w:tc>
          <w:tcPr>
            <w:tcW w:w="2852" w:type="dxa"/>
            <w:noWrap w:val="0"/>
            <w:vAlign w:val="top"/>
          </w:tcPr>
          <w:p w14:paraId="16842178">
            <w:pPr>
              <w:jc w:val="center"/>
              <w:rPr>
                <w:rFonts w:hint="eastAsia"/>
                <w:color w:val="000000"/>
                <w:sz w:val="24"/>
                <w:szCs w:val="24"/>
                <w:highlight w:val="none"/>
              </w:rPr>
            </w:pPr>
          </w:p>
        </w:tc>
        <w:tc>
          <w:tcPr>
            <w:tcW w:w="1308" w:type="dxa"/>
            <w:noWrap w:val="0"/>
            <w:vAlign w:val="top"/>
          </w:tcPr>
          <w:p w14:paraId="2591AFD0">
            <w:pPr>
              <w:jc w:val="center"/>
              <w:rPr>
                <w:rFonts w:hint="eastAsia"/>
                <w:color w:val="000000"/>
                <w:sz w:val="24"/>
                <w:szCs w:val="24"/>
                <w:highlight w:val="none"/>
              </w:rPr>
            </w:pPr>
          </w:p>
        </w:tc>
        <w:tc>
          <w:tcPr>
            <w:tcW w:w="1173" w:type="dxa"/>
            <w:noWrap w:val="0"/>
            <w:vAlign w:val="top"/>
          </w:tcPr>
          <w:p w14:paraId="234B1A7D">
            <w:pPr>
              <w:jc w:val="center"/>
              <w:rPr>
                <w:rFonts w:hint="eastAsia"/>
                <w:color w:val="000000"/>
                <w:sz w:val="24"/>
                <w:szCs w:val="24"/>
                <w:highlight w:val="none"/>
              </w:rPr>
            </w:pPr>
          </w:p>
        </w:tc>
      </w:tr>
      <w:tr w14:paraId="10C90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CFF654E">
            <w:pPr>
              <w:jc w:val="center"/>
              <w:rPr>
                <w:rFonts w:hint="eastAsia"/>
                <w:color w:val="000000"/>
                <w:sz w:val="24"/>
                <w:szCs w:val="24"/>
                <w:highlight w:val="none"/>
              </w:rPr>
            </w:pPr>
          </w:p>
        </w:tc>
        <w:tc>
          <w:tcPr>
            <w:tcW w:w="3291" w:type="dxa"/>
            <w:noWrap w:val="0"/>
            <w:vAlign w:val="top"/>
          </w:tcPr>
          <w:p w14:paraId="6A62F154">
            <w:pPr>
              <w:jc w:val="center"/>
              <w:rPr>
                <w:rFonts w:hint="eastAsia"/>
                <w:color w:val="000000"/>
                <w:sz w:val="24"/>
                <w:szCs w:val="24"/>
                <w:highlight w:val="none"/>
              </w:rPr>
            </w:pPr>
          </w:p>
        </w:tc>
        <w:tc>
          <w:tcPr>
            <w:tcW w:w="2852" w:type="dxa"/>
            <w:noWrap w:val="0"/>
            <w:vAlign w:val="top"/>
          </w:tcPr>
          <w:p w14:paraId="67976A5A">
            <w:pPr>
              <w:jc w:val="center"/>
              <w:rPr>
                <w:rFonts w:hint="eastAsia"/>
                <w:color w:val="000000"/>
                <w:sz w:val="24"/>
                <w:szCs w:val="24"/>
                <w:highlight w:val="none"/>
              </w:rPr>
            </w:pPr>
          </w:p>
        </w:tc>
        <w:tc>
          <w:tcPr>
            <w:tcW w:w="1308" w:type="dxa"/>
            <w:noWrap w:val="0"/>
            <w:vAlign w:val="top"/>
          </w:tcPr>
          <w:p w14:paraId="0435E3EB">
            <w:pPr>
              <w:jc w:val="center"/>
              <w:rPr>
                <w:rFonts w:hint="eastAsia"/>
                <w:color w:val="000000"/>
                <w:sz w:val="24"/>
                <w:szCs w:val="24"/>
                <w:highlight w:val="none"/>
              </w:rPr>
            </w:pPr>
          </w:p>
        </w:tc>
        <w:tc>
          <w:tcPr>
            <w:tcW w:w="1173" w:type="dxa"/>
            <w:noWrap w:val="0"/>
            <w:vAlign w:val="top"/>
          </w:tcPr>
          <w:p w14:paraId="34E3D1B7">
            <w:pPr>
              <w:jc w:val="center"/>
              <w:rPr>
                <w:rFonts w:hint="eastAsia"/>
                <w:color w:val="000000"/>
                <w:sz w:val="24"/>
                <w:szCs w:val="24"/>
                <w:highlight w:val="none"/>
              </w:rPr>
            </w:pPr>
          </w:p>
        </w:tc>
      </w:tr>
      <w:tr w14:paraId="1E0A9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4C422C6">
            <w:pPr>
              <w:jc w:val="center"/>
              <w:rPr>
                <w:rFonts w:hint="eastAsia"/>
                <w:color w:val="000000"/>
                <w:sz w:val="24"/>
                <w:szCs w:val="24"/>
                <w:highlight w:val="none"/>
              </w:rPr>
            </w:pPr>
          </w:p>
        </w:tc>
        <w:tc>
          <w:tcPr>
            <w:tcW w:w="3291" w:type="dxa"/>
            <w:noWrap w:val="0"/>
            <w:vAlign w:val="top"/>
          </w:tcPr>
          <w:p w14:paraId="762D4699">
            <w:pPr>
              <w:jc w:val="center"/>
              <w:rPr>
                <w:rFonts w:hint="eastAsia"/>
                <w:color w:val="000000"/>
                <w:sz w:val="24"/>
                <w:szCs w:val="24"/>
                <w:highlight w:val="none"/>
              </w:rPr>
            </w:pPr>
          </w:p>
        </w:tc>
        <w:tc>
          <w:tcPr>
            <w:tcW w:w="2852" w:type="dxa"/>
            <w:noWrap w:val="0"/>
            <w:vAlign w:val="top"/>
          </w:tcPr>
          <w:p w14:paraId="3B51863E">
            <w:pPr>
              <w:jc w:val="center"/>
              <w:rPr>
                <w:rFonts w:hint="eastAsia"/>
                <w:color w:val="000000"/>
                <w:sz w:val="24"/>
                <w:szCs w:val="24"/>
                <w:highlight w:val="none"/>
              </w:rPr>
            </w:pPr>
          </w:p>
        </w:tc>
        <w:tc>
          <w:tcPr>
            <w:tcW w:w="1308" w:type="dxa"/>
            <w:noWrap w:val="0"/>
            <w:vAlign w:val="top"/>
          </w:tcPr>
          <w:p w14:paraId="68CCA25F">
            <w:pPr>
              <w:jc w:val="center"/>
              <w:rPr>
                <w:rFonts w:hint="eastAsia"/>
                <w:color w:val="000000"/>
                <w:sz w:val="24"/>
                <w:szCs w:val="24"/>
                <w:highlight w:val="none"/>
              </w:rPr>
            </w:pPr>
          </w:p>
        </w:tc>
        <w:tc>
          <w:tcPr>
            <w:tcW w:w="1173" w:type="dxa"/>
            <w:noWrap w:val="0"/>
            <w:vAlign w:val="top"/>
          </w:tcPr>
          <w:p w14:paraId="7169D4EA">
            <w:pPr>
              <w:jc w:val="center"/>
              <w:rPr>
                <w:rFonts w:hint="eastAsia"/>
                <w:color w:val="000000"/>
                <w:sz w:val="24"/>
                <w:szCs w:val="24"/>
                <w:highlight w:val="none"/>
              </w:rPr>
            </w:pPr>
          </w:p>
        </w:tc>
      </w:tr>
      <w:tr w14:paraId="57D06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3B4D2C6">
            <w:pPr>
              <w:jc w:val="center"/>
              <w:rPr>
                <w:rFonts w:hint="eastAsia"/>
                <w:color w:val="000000"/>
                <w:sz w:val="24"/>
                <w:szCs w:val="24"/>
                <w:highlight w:val="none"/>
              </w:rPr>
            </w:pPr>
          </w:p>
        </w:tc>
        <w:tc>
          <w:tcPr>
            <w:tcW w:w="3291" w:type="dxa"/>
            <w:noWrap w:val="0"/>
            <w:vAlign w:val="top"/>
          </w:tcPr>
          <w:p w14:paraId="567C82F0">
            <w:pPr>
              <w:jc w:val="center"/>
              <w:rPr>
                <w:rFonts w:hint="eastAsia"/>
                <w:color w:val="000000"/>
                <w:sz w:val="24"/>
                <w:szCs w:val="24"/>
                <w:highlight w:val="none"/>
              </w:rPr>
            </w:pPr>
            <w:r>
              <w:rPr>
                <w:color w:val="000000"/>
                <w:sz w:val="24"/>
                <w:szCs w:val="24"/>
                <w:highlight w:val="none"/>
              </w:rPr>
              <w:t>……</w:t>
            </w:r>
          </w:p>
        </w:tc>
        <w:tc>
          <w:tcPr>
            <w:tcW w:w="2852" w:type="dxa"/>
            <w:noWrap w:val="0"/>
            <w:vAlign w:val="top"/>
          </w:tcPr>
          <w:p w14:paraId="45FBB8E5">
            <w:pPr>
              <w:jc w:val="center"/>
              <w:rPr>
                <w:rFonts w:hint="eastAsia"/>
                <w:color w:val="000000"/>
                <w:sz w:val="24"/>
                <w:szCs w:val="24"/>
                <w:highlight w:val="none"/>
              </w:rPr>
            </w:pPr>
          </w:p>
        </w:tc>
        <w:tc>
          <w:tcPr>
            <w:tcW w:w="1308" w:type="dxa"/>
            <w:noWrap w:val="0"/>
            <w:vAlign w:val="top"/>
          </w:tcPr>
          <w:p w14:paraId="7077F4EC">
            <w:pPr>
              <w:jc w:val="center"/>
              <w:rPr>
                <w:rFonts w:hint="eastAsia"/>
                <w:color w:val="000000"/>
                <w:sz w:val="24"/>
                <w:szCs w:val="24"/>
                <w:highlight w:val="none"/>
              </w:rPr>
            </w:pPr>
          </w:p>
        </w:tc>
        <w:tc>
          <w:tcPr>
            <w:tcW w:w="1173" w:type="dxa"/>
            <w:noWrap w:val="0"/>
            <w:vAlign w:val="top"/>
          </w:tcPr>
          <w:p w14:paraId="0E6A50B9">
            <w:pPr>
              <w:jc w:val="center"/>
              <w:rPr>
                <w:rFonts w:hint="eastAsia"/>
                <w:color w:val="000000"/>
                <w:sz w:val="24"/>
                <w:szCs w:val="24"/>
                <w:highlight w:val="none"/>
              </w:rPr>
            </w:pPr>
          </w:p>
        </w:tc>
      </w:tr>
    </w:tbl>
    <w:p w14:paraId="3D036C17">
      <w:pPr>
        <w:spacing w:line="588" w:lineRule="exact"/>
        <w:rPr>
          <w:rFonts w:hint="eastAsia"/>
          <w:color w:val="000000"/>
          <w:sz w:val="24"/>
          <w:highlight w:val="none"/>
        </w:rPr>
      </w:pPr>
      <w:r>
        <w:rPr>
          <w:rFonts w:hint="eastAsia"/>
          <w:color w:val="000000"/>
          <w:sz w:val="24"/>
          <w:highlight w:val="none"/>
        </w:rPr>
        <w:t>备注：1.采购需求中要求提供证明材料的，以证明材料为准；若《技术要求响应及偏离表》填写情况与提供证明材料的内容不一致，以证明材料为准；采购需求中未要求提供证明材料的，以《技术要求响应及偏离表》为准，《技术要求响应及偏离表》中未列明的，作无效响应处理。</w:t>
      </w:r>
    </w:p>
    <w:p w14:paraId="0F3A2CD7">
      <w:pPr>
        <w:spacing w:line="588" w:lineRule="exact"/>
        <w:rPr>
          <w:color w:val="000000"/>
          <w:sz w:val="24"/>
          <w:highlight w:val="none"/>
        </w:rPr>
      </w:pPr>
      <w:r>
        <w:rPr>
          <w:rFonts w:hint="eastAsia"/>
          <w:color w:val="000000"/>
          <w:sz w:val="24"/>
          <w:highlight w:val="none"/>
        </w:rPr>
        <w:t>2.对采购需求的其它非实质性要求，投标人按所投产品情况在此表中详细列出偏离情况（包括正偏离、负偏离、无偏离）并说明理由；未在响应偏离表中列明偏离情况的对应项按负偏离进行扣分处理</w:t>
      </w:r>
      <w:r>
        <w:rPr>
          <w:color w:val="000000"/>
          <w:sz w:val="24"/>
          <w:highlight w:val="none"/>
        </w:rPr>
        <w:t>。</w:t>
      </w:r>
    </w:p>
    <w:p w14:paraId="3E0B9427">
      <w:pPr>
        <w:spacing w:line="588" w:lineRule="exact"/>
        <w:rPr>
          <w:rFonts w:hint="eastAsia"/>
          <w:color w:val="000000"/>
          <w:sz w:val="24"/>
          <w:highlight w:val="none"/>
        </w:rPr>
      </w:pPr>
      <w:r>
        <w:rPr>
          <w:rFonts w:hint="eastAsia"/>
          <w:color w:val="000000"/>
          <w:sz w:val="24"/>
          <w:highlight w:val="none"/>
          <w:lang w:val="en-US" w:eastAsia="zh-CN"/>
        </w:rPr>
        <w:t>3</w:t>
      </w:r>
      <w:r>
        <w:rPr>
          <w:rFonts w:hint="eastAsia"/>
          <w:color w:val="000000"/>
          <w:sz w:val="24"/>
          <w:highlight w:val="none"/>
        </w:rPr>
        <w:t>.行数不够，可自行添加。</w:t>
      </w:r>
    </w:p>
    <w:p w14:paraId="4FB9A864">
      <w:pPr>
        <w:pStyle w:val="336"/>
        <w:outlineLvl w:val="1"/>
        <w:rPr>
          <w:rFonts w:ascii="Times New Roman" w:hAnsi="Times New Roman"/>
          <w:color w:val="000000"/>
          <w:highlight w:val="none"/>
        </w:rPr>
      </w:pPr>
      <w:r>
        <w:rPr>
          <w:rFonts w:hint="eastAsia" w:ascii="Times New Roman" w:hAnsi="Times New Roman"/>
          <w:color w:val="000000"/>
          <w:highlight w:val="none"/>
        </w:rPr>
        <w:br w:type="page" w:clear="all"/>
      </w:r>
      <w:r>
        <w:rPr>
          <w:rFonts w:hint="eastAsia" w:ascii="Times New Roman" w:hAnsi="Times New Roman"/>
          <w:color w:val="000000"/>
          <w:highlight w:val="none"/>
        </w:rPr>
        <w:t>九、</w:t>
      </w:r>
      <w:r>
        <w:rPr>
          <w:rFonts w:ascii="Times New Roman" w:hAnsi="Times New Roman"/>
          <w:color w:val="000000"/>
          <w:highlight w:val="none"/>
        </w:rPr>
        <w:t>项目组人员</w:t>
      </w:r>
    </w:p>
    <w:p w14:paraId="5CC548D2">
      <w:pPr>
        <w:pStyle w:val="276"/>
        <w:spacing w:line="600" w:lineRule="exact"/>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bidi="ar"/>
        </w:rPr>
        <w:t>项目组成员</w:t>
      </w:r>
    </w:p>
    <w:tbl>
      <w:tblPr>
        <w:tblStyle w:val="28"/>
        <w:tblpPr w:leftFromText="180" w:rightFromText="180" w:vertAnchor="text" w:horzAnchor="margin" w:tblpXSpec="center" w:tblpY="74"/>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5F4BC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2DCECC03">
            <w:pPr>
              <w:pStyle w:val="337"/>
              <w:widowControl/>
              <w:spacing w:beforeAutospacing="1"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姓名</w:t>
            </w:r>
          </w:p>
        </w:tc>
        <w:tc>
          <w:tcPr>
            <w:tcW w:w="1843" w:type="dxa"/>
            <w:noWrap w:val="0"/>
            <w:vAlign w:val="center"/>
          </w:tcPr>
          <w:p w14:paraId="03361A1D">
            <w:pPr>
              <w:pStyle w:val="337"/>
              <w:widowControl/>
              <w:spacing w:beforeAutospacing="1"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职务</w:t>
            </w:r>
          </w:p>
        </w:tc>
        <w:tc>
          <w:tcPr>
            <w:tcW w:w="992" w:type="dxa"/>
            <w:noWrap w:val="0"/>
            <w:vAlign w:val="center"/>
          </w:tcPr>
          <w:p w14:paraId="44DF6611">
            <w:pPr>
              <w:pStyle w:val="337"/>
              <w:widowControl/>
              <w:spacing w:beforeAutospacing="1"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学历</w:t>
            </w:r>
          </w:p>
        </w:tc>
        <w:tc>
          <w:tcPr>
            <w:tcW w:w="1984" w:type="dxa"/>
            <w:noWrap w:val="0"/>
            <w:vAlign w:val="center"/>
          </w:tcPr>
          <w:p w14:paraId="580D77D7">
            <w:pPr>
              <w:pStyle w:val="337"/>
              <w:widowControl/>
              <w:spacing w:beforeAutospacing="1" w:line="560" w:lineRule="exact"/>
              <w:ind w:firstLine="2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身份证号</w:t>
            </w:r>
          </w:p>
        </w:tc>
        <w:tc>
          <w:tcPr>
            <w:tcW w:w="1702" w:type="dxa"/>
            <w:noWrap w:val="0"/>
            <w:vAlign w:val="center"/>
          </w:tcPr>
          <w:p w14:paraId="740C7881">
            <w:pPr>
              <w:pStyle w:val="337"/>
              <w:widowControl/>
              <w:spacing w:beforeAutospacing="1" w:line="56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相关证书</w:t>
            </w:r>
          </w:p>
        </w:tc>
        <w:tc>
          <w:tcPr>
            <w:tcW w:w="962" w:type="dxa"/>
            <w:noWrap w:val="0"/>
            <w:vAlign w:val="center"/>
          </w:tcPr>
          <w:p w14:paraId="5A9F9613">
            <w:pPr>
              <w:pStyle w:val="337"/>
              <w:widowControl/>
              <w:spacing w:beforeAutospacing="1"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备注</w:t>
            </w:r>
          </w:p>
        </w:tc>
      </w:tr>
      <w:tr w14:paraId="7D2A8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3290F5B">
            <w:pPr>
              <w:pStyle w:val="337"/>
              <w:widowControl/>
              <w:spacing w:line="560" w:lineRule="exact"/>
              <w:ind w:firstLine="560"/>
              <w:jc w:val="center"/>
              <w:rPr>
                <w:rFonts w:hint="eastAsia" w:ascii="宋体" w:hAnsi="宋体" w:eastAsia="宋体" w:cs="宋体"/>
                <w:color w:val="000000"/>
                <w:sz w:val="28"/>
                <w:szCs w:val="28"/>
                <w:highlight w:val="none"/>
              </w:rPr>
            </w:pPr>
          </w:p>
        </w:tc>
        <w:tc>
          <w:tcPr>
            <w:tcW w:w="1843" w:type="dxa"/>
            <w:noWrap w:val="0"/>
            <w:vAlign w:val="center"/>
          </w:tcPr>
          <w:p w14:paraId="25C57574">
            <w:pPr>
              <w:pStyle w:val="276"/>
              <w:jc w:val="center"/>
              <w:rPr>
                <w:rFonts w:hint="eastAsia" w:ascii="宋体" w:hAnsi="宋体" w:eastAsia="宋体" w:cs="宋体"/>
                <w:color w:val="000000"/>
                <w:sz w:val="20"/>
                <w:szCs w:val="20"/>
                <w:highlight w:val="none"/>
              </w:rPr>
            </w:pPr>
            <w:r>
              <w:rPr>
                <w:rFonts w:hint="eastAsia" w:ascii="宋体" w:hAnsi="宋体" w:eastAsia="宋体" w:cs="宋体"/>
                <w:color w:val="000000"/>
                <w:sz w:val="28"/>
                <w:szCs w:val="28"/>
                <w:highlight w:val="none"/>
                <w:lang w:bidi="ar"/>
              </w:rPr>
              <w:t>项目经理</w:t>
            </w:r>
          </w:p>
        </w:tc>
        <w:tc>
          <w:tcPr>
            <w:tcW w:w="992" w:type="dxa"/>
            <w:noWrap w:val="0"/>
            <w:vAlign w:val="center"/>
          </w:tcPr>
          <w:p w14:paraId="41E1B567">
            <w:pPr>
              <w:pStyle w:val="337"/>
              <w:widowControl/>
              <w:spacing w:line="560" w:lineRule="exact"/>
              <w:ind w:firstLine="560"/>
              <w:jc w:val="center"/>
              <w:rPr>
                <w:rFonts w:hint="eastAsia" w:ascii="宋体" w:hAnsi="宋体" w:eastAsia="宋体" w:cs="宋体"/>
                <w:color w:val="000000"/>
                <w:sz w:val="28"/>
                <w:szCs w:val="28"/>
                <w:highlight w:val="none"/>
              </w:rPr>
            </w:pPr>
          </w:p>
        </w:tc>
        <w:tc>
          <w:tcPr>
            <w:tcW w:w="1984" w:type="dxa"/>
            <w:noWrap w:val="0"/>
            <w:vAlign w:val="center"/>
          </w:tcPr>
          <w:p w14:paraId="663F5A2B">
            <w:pPr>
              <w:pStyle w:val="337"/>
              <w:widowControl/>
              <w:spacing w:line="560" w:lineRule="exact"/>
              <w:ind w:firstLine="560"/>
              <w:jc w:val="center"/>
              <w:rPr>
                <w:rFonts w:hint="eastAsia" w:ascii="宋体" w:hAnsi="宋体" w:eastAsia="宋体" w:cs="宋体"/>
                <w:color w:val="000000"/>
                <w:sz w:val="28"/>
                <w:szCs w:val="28"/>
                <w:highlight w:val="none"/>
              </w:rPr>
            </w:pPr>
          </w:p>
        </w:tc>
        <w:tc>
          <w:tcPr>
            <w:tcW w:w="1702" w:type="dxa"/>
            <w:noWrap w:val="0"/>
            <w:vAlign w:val="center"/>
          </w:tcPr>
          <w:p w14:paraId="0B8F14E3">
            <w:pPr>
              <w:pStyle w:val="337"/>
              <w:widowControl/>
              <w:spacing w:line="560" w:lineRule="exact"/>
              <w:ind w:firstLine="560"/>
              <w:jc w:val="center"/>
              <w:rPr>
                <w:rFonts w:hint="eastAsia" w:ascii="宋体" w:hAnsi="宋体" w:eastAsia="宋体" w:cs="宋体"/>
                <w:color w:val="000000"/>
                <w:sz w:val="28"/>
                <w:szCs w:val="28"/>
                <w:highlight w:val="none"/>
              </w:rPr>
            </w:pPr>
          </w:p>
        </w:tc>
        <w:tc>
          <w:tcPr>
            <w:tcW w:w="962" w:type="dxa"/>
            <w:noWrap w:val="0"/>
            <w:vAlign w:val="center"/>
          </w:tcPr>
          <w:p w14:paraId="5BF9AA83">
            <w:pPr>
              <w:pStyle w:val="337"/>
              <w:widowControl/>
              <w:spacing w:line="560" w:lineRule="exact"/>
              <w:ind w:firstLine="560"/>
              <w:jc w:val="center"/>
              <w:rPr>
                <w:rFonts w:hint="eastAsia" w:ascii="宋体" w:hAnsi="宋体" w:eastAsia="宋体" w:cs="宋体"/>
                <w:color w:val="000000"/>
                <w:sz w:val="28"/>
                <w:szCs w:val="28"/>
                <w:highlight w:val="none"/>
              </w:rPr>
            </w:pPr>
          </w:p>
        </w:tc>
      </w:tr>
      <w:tr w14:paraId="16E49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45863AF">
            <w:pPr>
              <w:pStyle w:val="337"/>
              <w:widowControl/>
              <w:spacing w:line="560" w:lineRule="exact"/>
              <w:ind w:firstLine="560"/>
              <w:jc w:val="center"/>
              <w:rPr>
                <w:rFonts w:hint="eastAsia" w:ascii="宋体" w:hAnsi="宋体" w:eastAsia="宋体" w:cs="宋体"/>
                <w:color w:val="000000"/>
                <w:sz w:val="28"/>
                <w:szCs w:val="28"/>
                <w:highlight w:val="none"/>
              </w:rPr>
            </w:pPr>
          </w:p>
        </w:tc>
        <w:tc>
          <w:tcPr>
            <w:tcW w:w="1843" w:type="dxa"/>
            <w:noWrap w:val="0"/>
            <w:vAlign w:val="center"/>
          </w:tcPr>
          <w:p w14:paraId="16277F2A">
            <w:pPr>
              <w:pStyle w:val="276"/>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w:t>
            </w:r>
          </w:p>
        </w:tc>
        <w:tc>
          <w:tcPr>
            <w:tcW w:w="992" w:type="dxa"/>
            <w:noWrap w:val="0"/>
            <w:vAlign w:val="center"/>
          </w:tcPr>
          <w:p w14:paraId="66B06F52">
            <w:pPr>
              <w:pStyle w:val="337"/>
              <w:widowControl/>
              <w:spacing w:line="560" w:lineRule="exact"/>
              <w:ind w:firstLine="560"/>
              <w:jc w:val="center"/>
              <w:rPr>
                <w:rFonts w:hint="eastAsia" w:ascii="宋体" w:hAnsi="宋体" w:eastAsia="宋体" w:cs="宋体"/>
                <w:color w:val="000000"/>
                <w:sz w:val="28"/>
                <w:szCs w:val="28"/>
                <w:highlight w:val="none"/>
              </w:rPr>
            </w:pPr>
          </w:p>
        </w:tc>
        <w:tc>
          <w:tcPr>
            <w:tcW w:w="1984" w:type="dxa"/>
            <w:noWrap w:val="0"/>
            <w:vAlign w:val="center"/>
          </w:tcPr>
          <w:p w14:paraId="46F82292">
            <w:pPr>
              <w:pStyle w:val="337"/>
              <w:widowControl/>
              <w:spacing w:line="560" w:lineRule="exact"/>
              <w:ind w:firstLine="560"/>
              <w:jc w:val="center"/>
              <w:rPr>
                <w:rFonts w:hint="eastAsia" w:ascii="宋体" w:hAnsi="宋体" w:eastAsia="宋体" w:cs="宋体"/>
                <w:color w:val="000000"/>
                <w:sz w:val="28"/>
                <w:szCs w:val="28"/>
                <w:highlight w:val="none"/>
              </w:rPr>
            </w:pPr>
          </w:p>
        </w:tc>
        <w:tc>
          <w:tcPr>
            <w:tcW w:w="1702" w:type="dxa"/>
            <w:noWrap w:val="0"/>
            <w:vAlign w:val="center"/>
          </w:tcPr>
          <w:p w14:paraId="0E88F935">
            <w:pPr>
              <w:pStyle w:val="337"/>
              <w:widowControl/>
              <w:spacing w:line="560" w:lineRule="exact"/>
              <w:ind w:firstLine="560"/>
              <w:jc w:val="center"/>
              <w:rPr>
                <w:rFonts w:hint="eastAsia" w:ascii="宋体" w:hAnsi="宋体" w:eastAsia="宋体" w:cs="宋体"/>
                <w:color w:val="000000"/>
                <w:sz w:val="28"/>
                <w:szCs w:val="28"/>
                <w:highlight w:val="none"/>
              </w:rPr>
            </w:pPr>
          </w:p>
        </w:tc>
        <w:tc>
          <w:tcPr>
            <w:tcW w:w="962" w:type="dxa"/>
            <w:noWrap w:val="0"/>
            <w:vAlign w:val="center"/>
          </w:tcPr>
          <w:p w14:paraId="43B736EE">
            <w:pPr>
              <w:pStyle w:val="337"/>
              <w:widowControl/>
              <w:spacing w:line="560" w:lineRule="exact"/>
              <w:ind w:firstLine="560"/>
              <w:jc w:val="center"/>
              <w:rPr>
                <w:rFonts w:hint="eastAsia" w:ascii="宋体" w:hAnsi="宋体" w:eastAsia="宋体" w:cs="宋体"/>
                <w:color w:val="000000"/>
                <w:sz w:val="28"/>
                <w:szCs w:val="28"/>
                <w:highlight w:val="none"/>
              </w:rPr>
            </w:pPr>
          </w:p>
        </w:tc>
      </w:tr>
      <w:tr w14:paraId="554C8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E24F943">
            <w:pPr>
              <w:pStyle w:val="337"/>
              <w:widowControl/>
              <w:spacing w:line="560" w:lineRule="exact"/>
              <w:ind w:firstLine="560"/>
              <w:jc w:val="center"/>
              <w:rPr>
                <w:rFonts w:hint="eastAsia" w:ascii="宋体" w:hAnsi="宋体" w:eastAsia="宋体" w:cs="宋体"/>
                <w:color w:val="000000"/>
                <w:sz w:val="28"/>
                <w:szCs w:val="28"/>
                <w:highlight w:val="none"/>
              </w:rPr>
            </w:pPr>
          </w:p>
        </w:tc>
        <w:tc>
          <w:tcPr>
            <w:tcW w:w="1843" w:type="dxa"/>
            <w:noWrap w:val="0"/>
            <w:vAlign w:val="center"/>
          </w:tcPr>
          <w:p w14:paraId="069C44D5">
            <w:pPr>
              <w:pStyle w:val="276"/>
              <w:ind w:firstLine="28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w:t>
            </w:r>
          </w:p>
        </w:tc>
        <w:tc>
          <w:tcPr>
            <w:tcW w:w="992" w:type="dxa"/>
            <w:noWrap w:val="0"/>
            <w:vAlign w:val="center"/>
          </w:tcPr>
          <w:p w14:paraId="648E03A7">
            <w:pPr>
              <w:pStyle w:val="337"/>
              <w:widowControl/>
              <w:spacing w:line="560" w:lineRule="exact"/>
              <w:ind w:firstLine="560"/>
              <w:jc w:val="center"/>
              <w:rPr>
                <w:rFonts w:hint="eastAsia" w:ascii="宋体" w:hAnsi="宋体" w:eastAsia="宋体" w:cs="宋体"/>
                <w:color w:val="000000"/>
                <w:sz w:val="28"/>
                <w:szCs w:val="28"/>
                <w:highlight w:val="none"/>
              </w:rPr>
            </w:pPr>
          </w:p>
        </w:tc>
        <w:tc>
          <w:tcPr>
            <w:tcW w:w="1984" w:type="dxa"/>
            <w:noWrap w:val="0"/>
            <w:vAlign w:val="center"/>
          </w:tcPr>
          <w:p w14:paraId="6A23C44F">
            <w:pPr>
              <w:pStyle w:val="337"/>
              <w:widowControl/>
              <w:spacing w:line="560" w:lineRule="exact"/>
              <w:ind w:firstLine="560"/>
              <w:jc w:val="center"/>
              <w:rPr>
                <w:rFonts w:hint="eastAsia" w:ascii="宋体" w:hAnsi="宋体" w:eastAsia="宋体" w:cs="宋体"/>
                <w:color w:val="000000"/>
                <w:sz w:val="28"/>
                <w:szCs w:val="28"/>
                <w:highlight w:val="none"/>
              </w:rPr>
            </w:pPr>
          </w:p>
        </w:tc>
        <w:tc>
          <w:tcPr>
            <w:tcW w:w="1702" w:type="dxa"/>
            <w:noWrap w:val="0"/>
            <w:vAlign w:val="center"/>
          </w:tcPr>
          <w:p w14:paraId="20A0EFF7">
            <w:pPr>
              <w:pStyle w:val="337"/>
              <w:widowControl/>
              <w:spacing w:line="560" w:lineRule="exact"/>
              <w:ind w:firstLine="560"/>
              <w:jc w:val="center"/>
              <w:rPr>
                <w:rFonts w:hint="eastAsia" w:ascii="宋体" w:hAnsi="宋体" w:eastAsia="宋体" w:cs="宋体"/>
                <w:color w:val="000000"/>
                <w:sz w:val="28"/>
                <w:szCs w:val="28"/>
                <w:highlight w:val="none"/>
              </w:rPr>
            </w:pPr>
          </w:p>
        </w:tc>
        <w:tc>
          <w:tcPr>
            <w:tcW w:w="962" w:type="dxa"/>
            <w:noWrap w:val="0"/>
            <w:vAlign w:val="center"/>
          </w:tcPr>
          <w:p w14:paraId="069B7D44">
            <w:pPr>
              <w:pStyle w:val="337"/>
              <w:widowControl/>
              <w:spacing w:line="560" w:lineRule="exact"/>
              <w:ind w:firstLine="560"/>
              <w:jc w:val="center"/>
              <w:rPr>
                <w:rFonts w:hint="eastAsia" w:ascii="宋体" w:hAnsi="宋体" w:eastAsia="宋体" w:cs="宋体"/>
                <w:color w:val="000000"/>
                <w:sz w:val="28"/>
                <w:szCs w:val="28"/>
                <w:highlight w:val="none"/>
              </w:rPr>
            </w:pPr>
          </w:p>
        </w:tc>
      </w:tr>
      <w:tr w14:paraId="09059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2828508">
            <w:pPr>
              <w:pStyle w:val="337"/>
              <w:widowControl/>
              <w:spacing w:line="560" w:lineRule="exact"/>
              <w:ind w:firstLine="560"/>
              <w:jc w:val="center"/>
              <w:rPr>
                <w:rFonts w:hint="eastAsia" w:ascii="宋体" w:hAnsi="宋体" w:eastAsia="宋体" w:cs="宋体"/>
                <w:color w:val="000000"/>
                <w:sz w:val="28"/>
                <w:szCs w:val="28"/>
                <w:highlight w:val="none"/>
              </w:rPr>
            </w:pPr>
          </w:p>
        </w:tc>
        <w:tc>
          <w:tcPr>
            <w:tcW w:w="1843" w:type="dxa"/>
            <w:noWrap w:val="0"/>
            <w:vAlign w:val="center"/>
          </w:tcPr>
          <w:p w14:paraId="319F485F">
            <w:pPr>
              <w:pStyle w:val="276"/>
              <w:rPr>
                <w:rFonts w:hint="eastAsia" w:ascii="宋体" w:hAnsi="宋体" w:eastAsia="宋体" w:cs="宋体"/>
                <w:color w:val="000000"/>
                <w:sz w:val="28"/>
                <w:szCs w:val="28"/>
                <w:highlight w:val="none"/>
              </w:rPr>
            </w:pPr>
          </w:p>
        </w:tc>
        <w:tc>
          <w:tcPr>
            <w:tcW w:w="992" w:type="dxa"/>
            <w:noWrap w:val="0"/>
            <w:vAlign w:val="center"/>
          </w:tcPr>
          <w:p w14:paraId="1B2C6783">
            <w:pPr>
              <w:pStyle w:val="337"/>
              <w:widowControl/>
              <w:spacing w:line="560" w:lineRule="exact"/>
              <w:ind w:firstLine="560"/>
              <w:jc w:val="center"/>
              <w:rPr>
                <w:rFonts w:hint="eastAsia" w:ascii="宋体" w:hAnsi="宋体" w:eastAsia="宋体" w:cs="宋体"/>
                <w:color w:val="000000"/>
                <w:sz w:val="28"/>
                <w:szCs w:val="28"/>
                <w:highlight w:val="none"/>
              </w:rPr>
            </w:pPr>
          </w:p>
        </w:tc>
        <w:tc>
          <w:tcPr>
            <w:tcW w:w="1984" w:type="dxa"/>
            <w:noWrap w:val="0"/>
            <w:vAlign w:val="center"/>
          </w:tcPr>
          <w:p w14:paraId="5B50B7D1">
            <w:pPr>
              <w:pStyle w:val="337"/>
              <w:widowControl/>
              <w:spacing w:line="560" w:lineRule="exact"/>
              <w:ind w:firstLine="560"/>
              <w:jc w:val="center"/>
              <w:rPr>
                <w:rFonts w:hint="eastAsia" w:ascii="宋体" w:hAnsi="宋体" w:eastAsia="宋体" w:cs="宋体"/>
                <w:color w:val="000000"/>
                <w:sz w:val="28"/>
                <w:szCs w:val="28"/>
                <w:highlight w:val="none"/>
              </w:rPr>
            </w:pPr>
          </w:p>
        </w:tc>
        <w:tc>
          <w:tcPr>
            <w:tcW w:w="1702" w:type="dxa"/>
            <w:noWrap w:val="0"/>
            <w:vAlign w:val="center"/>
          </w:tcPr>
          <w:p w14:paraId="6C485D7B">
            <w:pPr>
              <w:pStyle w:val="337"/>
              <w:widowControl/>
              <w:spacing w:line="560" w:lineRule="exact"/>
              <w:ind w:firstLine="560"/>
              <w:jc w:val="center"/>
              <w:rPr>
                <w:rFonts w:hint="eastAsia" w:ascii="宋体" w:hAnsi="宋体" w:eastAsia="宋体" w:cs="宋体"/>
                <w:color w:val="000000"/>
                <w:sz w:val="28"/>
                <w:szCs w:val="28"/>
                <w:highlight w:val="none"/>
              </w:rPr>
            </w:pPr>
          </w:p>
        </w:tc>
        <w:tc>
          <w:tcPr>
            <w:tcW w:w="962" w:type="dxa"/>
            <w:noWrap w:val="0"/>
            <w:vAlign w:val="center"/>
          </w:tcPr>
          <w:p w14:paraId="419A262B">
            <w:pPr>
              <w:pStyle w:val="337"/>
              <w:widowControl/>
              <w:spacing w:line="560" w:lineRule="exact"/>
              <w:ind w:firstLine="560"/>
              <w:jc w:val="center"/>
              <w:rPr>
                <w:rFonts w:hint="eastAsia" w:ascii="宋体" w:hAnsi="宋体" w:eastAsia="宋体" w:cs="宋体"/>
                <w:color w:val="000000"/>
                <w:sz w:val="28"/>
                <w:szCs w:val="28"/>
                <w:highlight w:val="none"/>
              </w:rPr>
            </w:pPr>
          </w:p>
        </w:tc>
      </w:tr>
      <w:tr w14:paraId="3D29AC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4A8F6A9">
            <w:pPr>
              <w:pStyle w:val="337"/>
              <w:widowControl/>
              <w:spacing w:line="560" w:lineRule="exact"/>
              <w:ind w:firstLine="560"/>
              <w:jc w:val="center"/>
              <w:rPr>
                <w:rFonts w:hint="eastAsia" w:ascii="宋体" w:hAnsi="宋体" w:eastAsia="宋体" w:cs="宋体"/>
                <w:color w:val="000000"/>
                <w:sz w:val="28"/>
                <w:szCs w:val="28"/>
                <w:highlight w:val="none"/>
              </w:rPr>
            </w:pPr>
          </w:p>
        </w:tc>
        <w:tc>
          <w:tcPr>
            <w:tcW w:w="1843" w:type="dxa"/>
            <w:noWrap w:val="0"/>
            <w:vAlign w:val="center"/>
          </w:tcPr>
          <w:p w14:paraId="0B88565C">
            <w:pPr>
              <w:pStyle w:val="276"/>
              <w:rPr>
                <w:rFonts w:hint="eastAsia" w:ascii="宋体" w:hAnsi="宋体" w:eastAsia="宋体" w:cs="宋体"/>
                <w:color w:val="000000"/>
                <w:sz w:val="28"/>
                <w:szCs w:val="28"/>
                <w:highlight w:val="none"/>
              </w:rPr>
            </w:pPr>
          </w:p>
        </w:tc>
        <w:tc>
          <w:tcPr>
            <w:tcW w:w="992" w:type="dxa"/>
            <w:noWrap w:val="0"/>
            <w:vAlign w:val="center"/>
          </w:tcPr>
          <w:p w14:paraId="06EA8CFF">
            <w:pPr>
              <w:pStyle w:val="337"/>
              <w:widowControl/>
              <w:spacing w:line="560" w:lineRule="exact"/>
              <w:ind w:firstLine="560"/>
              <w:jc w:val="center"/>
              <w:rPr>
                <w:rFonts w:hint="eastAsia" w:ascii="宋体" w:hAnsi="宋体" w:eastAsia="宋体" w:cs="宋体"/>
                <w:color w:val="000000"/>
                <w:sz w:val="28"/>
                <w:szCs w:val="28"/>
                <w:highlight w:val="none"/>
              </w:rPr>
            </w:pPr>
          </w:p>
        </w:tc>
        <w:tc>
          <w:tcPr>
            <w:tcW w:w="1984" w:type="dxa"/>
            <w:noWrap w:val="0"/>
            <w:vAlign w:val="center"/>
          </w:tcPr>
          <w:p w14:paraId="2597D5FC">
            <w:pPr>
              <w:pStyle w:val="337"/>
              <w:widowControl/>
              <w:spacing w:line="560" w:lineRule="exact"/>
              <w:ind w:firstLine="560"/>
              <w:jc w:val="center"/>
              <w:rPr>
                <w:rFonts w:hint="eastAsia" w:ascii="宋体" w:hAnsi="宋体" w:eastAsia="宋体" w:cs="宋体"/>
                <w:color w:val="000000"/>
                <w:sz w:val="28"/>
                <w:szCs w:val="28"/>
                <w:highlight w:val="none"/>
              </w:rPr>
            </w:pPr>
          </w:p>
        </w:tc>
        <w:tc>
          <w:tcPr>
            <w:tcW w:w="1702" w:type="dxa"/>
            <w:noWrap w:val="0"/>
            <w:vAlign w:val="center"/>
          </w:tcPr>
          <w:p w14:paraId="22260BAD">
            <w:pPr>
              <w:pStyle w:val="337"/>
              <w:widowControl/>
              <w:spacing w:line="560" w:lineRule="exact"/>
              <w:ind w:firstLine="560"/>
              <w:jc w:val="center"/>
              <w:rPr>
                <w:rFonts w:hint="eastAsia" w:ascii="宋体" w:hAnsi="宋体" w:eastAsia="宋体" w:cs="宋体"/>
                <w:color w:val="000000"/>
                <w:sz w:val="28"/>
                <w:szCs w:val="28"/>
                <w:highlight w:val="none"/>
              </w:rPr>
            </w:pPr>
          </w:p>
        </w:tc>
        <w:tc>
          <w:tcPr>
            <w:tcW w:w="962" w:type="dxa"/>
            <w:noWrap w:val="0"/>
            <w:vAlign w:val="center"/>
          </w:tcPr>
          <w:p w14:paraId="7D2E8B55">
            <w:pPr>
              <w:pStyle w:val="337"/>
              <w:widowControl/>
              <w:spacing w:line="560" w:lineRule="exact"/>
              <w:ind w:firstLine="560"/>
              <w:jc w:val="center"/>
              <w:rPr>
                <w:rFonts w:hint="eastAsia" w:ascii="宋体" w:hAnsi="宋体" w:eastAsia="宋体" w:cs="宋体"/>
                <w:color w:val="000000"/>
                <w:sz w:val="28"/>
                <w:szCs w:val="28"/>
                <w:highlight w:val="none"/>
              </w:rPr>
            </w:pPr>
          </w:p>
        </w:tc>
      </w:tr>
      <w:tr w14:paraId="35ECA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EEE4562">
            <w:pPr>
              <w:pStyle w:val="337"/>
              <w:widowControl/>
              <w:spacing w:line="560" w:lineRule="exact"/>
              <w:ind w:firstLine="560"/>
              <w:jc w:val="center"/>
              <w:rPr>
                <w:rFonts w:hint="eastAsia" w:ascii="宋体" w:hAnsi="宋体" w:eastAsia="宋体" w:cs="宋体"/>
                <w:color w:val="000000"/>
                <w:sz w:val="28"/>
                <w:szCs w:val="28"/>
                <w:highlight w:val="none"/>
              </w:rPr>
            </w:pPr>
          </w:p>
        </w:tc>
        <w:tc>
          <w:tcPr>
            <w:tcW w:w="1843" w:type="dxa"/>
            <w:noWrap w:val="0"/>
            <w:vAlign w:val="center"/>
          </w:tcPr>
          <w:p w14:paraId="37005288">
            <w:pPr>
              <w:pStyle w:val="337"/>
              <w:widowControl/>
              <w:spacing w:line="560" w:lineRule="exact"/>
              <w:ind w:firstLine="560"/>
              <w:jc w:val="center"/>
              <w:rPr>
                <w:rFonts w:hint="eastAsia" w:ascii="宋体" w:hAnsi="宋体" w:eastAsia="宋体" w:cs="宋体"/>
                <w:color w:val="000000"/>
                <w:sz w:val="28"/>
                <w:szCs w:val="28"/>
                <w:highlight w:val="none"/>
              </w:rPr>
            </w:pPr>
          </w:p>
        </w:tc>
        <w:tc>
          <w:tcPr>
            <w:tcW w:w="992" w:type="dxa"/>
            <w:noWrap w:val="0"/>
            <w:vAlign w:val="center"/>
          </w:tcPr>
          <w:p w14:paraId="6909028B">
            <w:pPr>
              <w:pStyle w:val="337"/>
              <w:widowControl/>
              <w:spacing w:line="560" w:lineRule="exact"/>
              <w:ind w:firstLine="560"/>
              <w:jc w:val="center"/>
              <w:rPr>
                <w:rFonts w:hint="eastAsia" w:ascii="宋体" w:hAnsi="宋体" w:eastAsia="宋体" w:cs="宋体"/>
                <w:color w:val="000000"/>
                <w:sz w:val="28"/>
                <w:szCs w:val="28"/>
                <w:highlight w:val="none"/>
              </w:rPr>
            </w:pPr>
          </w:p>
        </w:tc>
        <w:tc>
          <w:tcPr>
            <w:tcW w:w="1984" w:type="dxa"/>
            <w:noWrap w:val="0"/>
            <w:vAlign w:val="center"/>
          </w:tcPr>
          <w:p w14:paraId="13016F3B">
            <w:pPr>
              <w:pStyle w:val="337"/>
              <w:widowControl/>
              <w:spacing w:line="560" w:lineRule="exact"/>
              <w:ind w:firstLine="560"/>
              <w:jc w:val="center"/>
              <w:rPr>
                <w:rFonts w:hint="eastAsia" w:ascii="宋体" w:hAnsi="宋体" w:eastAsia="宋体" w:cs="宋体"/>
                <w:color w:val="000000"/>
                <w:sz w:val="28"/>
                <w:szCs w:val="28"/>
                <w:highlight w:val="none"/>
              </w:rPr>
            </w:pPr>
          </w:p>
        </w:tc>
        <w:tc>
          <w:tcPr>
            <w:tcW w:w="1702" w:type="dxa"/>
            <w:noWrap w:val="0"/>
            <w:vAlign w:val="center"/>
          </w:tcPr>
          <w:p w14:paraId="37616C04">
            <w:pPr>
              <w:pStyle w:val="337"/>
              <w:widowControl/>
              <w:spacing w:line="560" w:lineRule="exact"/>
              <w:ind w:firstLine="560"/>
              <w:jc w:val="center"/>
              <w:rPr>
                <w:rFonts w:hint="eastAsia" w:ascii="宋体" w:hAnsi="宋体" w:eastAsia="宋体" w:cs="宋体"/>
                <w:color w:val="000000"/>
                <w:sz w:val="28"/>
                <w:szCs w:val="28"/>
                <w:highlight w:val="none"/>
              </w:rPr>
            </w:pPr>
          </w:p>
        </w:tc>
        <w:tc>
          <w:tcPr>
            <w:tcW w:w="962" w:type="dxa"/>
            <w:noWrap w:val="0"/>
            <w:vAlign w:val="center"/>
          </w:tcPr>
          <w:p w14:paraId="3FEEB151">
            <w:pPr>
              <w:pStyle w:val="337"/>
              <w:widowControl/>
              <w:spacing w:line="560" w:lineRule="exact"/>
              <w:ind w:firstLine="560"/>
              <w:jc w:val="center"/>
              <w:rPr>
                <w:rFonts w:hint="eastAsia" w:ascii="宋体" w:hAnsi="宋体" w:eastAsia="宋体" w:cs="宋体"/>
                <w:color w:val="000000"/>
                <w:sz w:val="28"/>
                <w:szCs w:val="28"/>
                <w:highlight w:val="none"/>
              </w:rPr>
            </w:pPr>
          </w:p>
        </w:tc>
      </w:tr>
      <w:tr w14:paraId="48DA6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990E7BF">
            <w:pPr>
              <w:pStyle w:val="337"/>
              <w:widowControl/>
              <w:spacing w:line="560" w:lineRule="exact"/>
              <w:ind w:firstLine="560"/>
              <w:jc w:val="center"/>
              <w:rPr>
                <w:rFonts w:hint="eastAsia" w:ascii="宋体" w:hAnsi="宋体" w:eastAsia="宋体" w:cs="宋体"/>
                <w:color w:val="000000"/>
                <w:sz w:val="28"/>
                <w:szCs w:val="28"/>
                <w:highlight w:val="none"/>
              </w:rPr>
            </w:pPr>
          </w:p>
        </w:tc>
        <w:tc>
          <w:tcPr>
            <w:tcW w:w="1843" w:type="dxa"/>
            <w:noWrap w:val="0"/>
            <w:vAlign w:val="center"/>
          </w:tcPr>
          <w:p w14:paraId="2E482E8A">
            <w:pPr>
              <w:pStyle w:val="337"/>
              <w:widowControl/>
              <w:spacing w:line="560" w:lineRule="exact"/>
              <w:ind w:firstLine="560"/>
              <w:jc w:val="center"/>
              <w:rPr>
                <w:rFonts w:hint="eastAsia" w:ascii="宋体" w:hAnsi="宋体" w:eastAsia="宋体" w:cs="宋体"/>
                <w:color w:val="000000"/>
                <w:sz w:val="28"/>
                <w:szCs w:val="28"/>
                <w:highlight w:val="none"/>
              </w:rPr>
            </w:pPr>
          </w:p>
        </w:tc>
        <w:tc>
          <w:tcPr>
            <w:tcW w:w="992" w:type="dxa"/>
            <w:noWrap w:val="0"/>
            <w:vAlign w:val="center"/>
          </w:tcPr>
          <w:p w14:paraId="4D289020">
            <w:pPr>
              <w:pStyle w:val="337"/>
              <w:widowControl/>
              <w:spacing w:line="560" w:lineRule="exact"/>
              <w:ind w:firstLine="560"/>
              <w:jc w:val="center"/>
              <w:rPr>
                <w:rFonts w:hint="eastAsia" w:ascii="宋体" w:hAnsi="宋体" w:eastAsia="宋体" w:cs="宋体"/>
                <w:color w:val="000000"/>
                <w:sz w:val="28"/>
                <w:szCs w:val="28"/>
                <w:highlight w:val="none"/>
              </w:rPr>
            </w:pPr>
          </w:p>
        </w:tc>
        <w:tc>
          <w:tcPr>
            <w:tcW w:w="1984" w:type="dxa"/>
            <w:noWrap w:val="0"/>
            <w:vAlign w:val="center"/>
          </w:tcPr>
          <w:p w14:paraId="082B4CC8">
            <w:pPr>
              <w:pStyle w:val="337"/>
              <w:widowControl/>
              <w:spacing w:line="560" w:lineRule="exact"/>
              <w:ind w:firstLine="560"/>
              <w:jc w:val="center"/>
              <w:rPr>
                <w:rFonts w:hint="eastAsia" w:ascii="宋体" w:hAnsi="宋体" w:eastAsia="宋体" w:cs="宋体"/>
                <w:color w:val="000000"/>
                <w:sz w:val="28"/>
                <w:szCs w:val="28"/>
                <w:highlight w:val="none"/>
              </w:rPr>
            </w:pPr>
          </w:p>
        </w:tc>
        <w:tc>
          <w:tcPr>
            <w:tcW w:w="1702" w:type="dxa"/>
            <w:noWrap w:val="0"/>
            <w:vAlign w:val="center"/>
          </w:tcPr>
          <w:p w14:paraId="4A668D26">
            <w:pPr>
              <w:pStyle w:val="337"/>
              <w:widowControl/>
              <w:spacing w:line="560" w:lineRule="exact"/>
              <w:ind w:firstLine="560"/>
              <w:jc w:val="center"/>
              <w:rPr>
                <w:rFonts w:hint="eastAsia" w:ascii="宋体" w:hAnsi="宋体" w:eastAsia="宋体" w:cs="宋体"/>
                <w:color w:val="000000"/>
                <w:sz w:val="28"/>
                <w:szCs w:val="28"/>
                <w:highlight w:val="none"/>
              </w:rPr>
            </w:pPr>
          </w:p>
        </w:tc>
        <w:tc>
          <w:tcPr>
            <w:tcW w:w="962" w:type="dxa"/>
            <w:noWrap w:val="0"/>
            <w:vAlign w:val="center"/>
          </w:tcPr>
          <w:p w14:paraId="7256EC1B">
            <w:pPr>
              <w:pStyle w:val="337"/>
              <w:widowControl/>
              <w:spacing w:line="560" w:lineRule="exact"/>
              <w:ind w:firstLine="560"/>
              <w:jc w:val="center"/>
              <w:rPr>
                <w:rFonts w:hint="eastAsia" w:ascii="宋体" w:hAnsi="宋体" w:eastAsia="宋体" w:cs="宋体"/>
                <w:color w:val="000000"/>
                <w:sz w:val="28"/>
                <w:szCs w:val="28"/>
                <w:highlight w:val="none"/>
              </w:rPr>
            </w:pPr>
          </w:p>
        </w:tc>
      </w:tr>
      <w:tr w14:paraId="70001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B2C691D">
            <w:pPr>
              <w:pStyle w:val="337"/>
              <w:widowControl/>
              <w:spacing w:line="560" w:lineRule="exact"/>
              <w:ind w:firstLine="560"/>
              <w:jc w:val="center"/>
              <w:rPr>
                <w:rFonts w:hint="eastAsia" w:ascii="宋体" w:hAnsi="宋体" w:eastAsia="宋体" w:cs="宋体"/>
                <w:color w:val="000000"/>
                <w:sz w:val="28"/>
                <w:szCs w:val="28"/>
                <w:highlight w:val="none"/>
              </w:rPr>
            </w:pPr>
          </w:p>
        </w:tc>
        <w:tc>
          <w:tcPr>
            <w:tcW w:w="1843" w:type="dxa"/>
            <w:noWrap w:val="0"/>
            <w:vAlign w:val="center"/>
          </w:tcPr>
          <w:p w14:paraId="4B27806F">
            <w:pPr>
              <w:pStyle w:val="337"/>
              <w:widowControl/>
              <w:spacing w:line="560" w:lineRule="exact"/>
              <w:ind w:firstLine="560"/>
              <w:jc w:val="center"/>
              <w:rPr>
                <w:rFonts w:hint="eastAsia" w:ascii="宋体" w:hAnsi="宋体" w:eastAsia="宋体" w:cs="宋体"/>
                <w:color w:val="000000"/>
                <w:sz w:val="28"/>
                <w:szCs w:val="28"/>
                <w:highlight w:val="none"/>
              </w:rPr>
            </w:pPr>
          </w:p>
        </w:tc>
        <w:tc>
          <w:tcPr>
            <w:tcW w:w="992" w:type="dxa"/>
            <w:noWrap w:val="0"/>
            <w:vAlign w:val="center"/>
          </w:tcPr>
          <w:p w14:paraId="04133A15">
            <w:pPr>
              <w:pStyle w:val="337"/>
              <w:widowControl/>
              <w:spacing w:line="560" w:lineRule="exact"/>
              <w:ind w:firstLine="560"/>
              <w:jc w:val="center"/>
              <w:rPr>
                <w:rFonts w:hint="eastAsia" w:ascii="宋体" w:hAnsi="宋体" w:eastAsia="宋体" w:cs="宋体"/>
                <w:color w:val="000000"/>
                <w:sz w:val="28"/>
                <w:szCs w:val="28"/>
                <w:highlight w:val="none"/>
              </w:rPr>
            </w:pPr>
          </w:p>
        </w:tc>
        <w:tc>
          <w:tcPr>
            <w:tcW w:w="1984" w:type="dxa"/>
            <w:noWrap w:val="0"/>
            <w:vAlign w:val="center"/>
          </w:tcPr>
          <w:p w14:paraId="4795277F">
            <w:pPr>
              <w:pStyle w:val="337"/>
              <w:widowControl/>
              <w:spacing w:line="560" w:lineRule="exact"/>
              <w:ind w:firstLine="560"/>
              <w:jc w:val="center"/>
              <w:rPr>
                <w:rFonts w:hint="eastAsia" w:ascii="宋体" w:hAnsi="宋体" w:eastAsia="宋体" w:cs="宋体"/>
                <w:color w:val="000000"/>
                <w:sz w:val="28"/>
                <w:szCs w:val="28"/>
                <w:highlight w:val="none"/>
              </w:rPr>
            </w:pPr>
          </w:p>
        </w:tc>
        <w:tc>
          <w:tcPr>
            <w:tcW w:w="1702" w:type="dxa"/>
            <w:noWrap w:val="0"/>
            <w:vAlign w:val="center"/>
          </w:tcPr>
          <w:p w14:paraId="0A40B747">
            <w:pPr>
              <w:pStyle w:val="337"/>
              <w:widowControl/>
              <w:spacing w:line="560" w:lineRule="exact"/>
              <w:ind w:firstLine="560"/>
              <w:jc w:val="center"/>
              <w:rPr>
                <w:rFonts w:hint="eastAsia" w:ascii="宋体" w:hAnsi="宋体" w:eastAsia="宋体" w:cs="宋体"/>
                <w:color w:val="000000"/>
                <w:sz w:val="28"/>
                <w:szCs w:val="28"/>
                <w:highlight w:val="none"/>
              </w:rPr>
            </w:pPr>
          </w:p>
        </w:tc>
        <w:tc>
          <w:tcPr>
            <w:tcW w:w="962" w:type="dxa"/>
            <w:noWrap w:val="0"/>
            <w:vAlign w:val="center"/>
          </w:tcPr>
          <w:p w14:paraId="2FA87771">
            <w:pPr>
              <w:pStyle w:val="337"/>
              <w:widowControl/>
              <w:spacing w:line="560" w:lineRule="exact"/>
              <w:ind w:firstLine="560"/>
              <w:jc w:val="center"/>
              <w:rPr>
                <w:rFonts w:hint="eastAsia" w:ascii="宋体" w:hAnsi="宋体" w:eastAsia="宋体" w:cs="宋体"/>
                <w:color w:val="000000"/>
                <w:sz w:val="28"/>
                <w:szCs w:val="28"/>
                <w:highlight w:val="none"/>
              </w:rPr>
            </w:pPr>
          </w:p>
        </w:tc>
      </w:tr>
      <w:tr w14:paraId="78FCA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19F4122">
            <w:pPr>
              <w:pStyle w:val="337"/>
              <w:widowControl/>
              <w:spacing w:line="560" w:lineRule="exact"/>
              <w:ind w:firstLine="560"/>
              <w:jc w:val="center"/>
              <w:rPr>
                <w:rFonts w:hint="eastAsia" w:ascii="宋体" w:hAnsi="宋体" w:eastAsia="宋体" w:cs="宋体"/>
                <w:color w:val="000000"/>
                <w:sz w:val="28"/>
                <w:szCs w:val="28"/>
                <w:highlight w:val="none"/>
              </w:rPr>
            </w:pPr>
          </w:p>
        </w:tc>
        <w:tc>
          <w:tcPr>
            <w:tcW w:w="1843" w:type="dxa"/>
            <w:noWrap w:val="0"/>
            <w:vAlign w:val="center"/>
          </w:tcPr>
          <w:p w14:paraId="3CA646C9">
            <w:pPr>
              <w:pStyle w:val="337"/>
              <w:widowControl/>
              <w:spacing w:line="560" w:lineRule="exact"/>
              <w:ind w:firstLine="560"/>
              <w:jc w:val="center"/>
              <w:rPr>
                <w:rFonts w:hint="eastAsia" w:ascii="宋体" w:hAnsi="宋体" w:eastAsia="宋体" w:cs="宋体"/>
                <w:color w:val="000000"/>
                <w:sz w:val="28"/>
                <w:szCs w:val="28"/>
                <w:highlight w:val="none"/>
              </w:rPr>
            </w:pPr>
          </w:p>
        </w:tc>
        <w:tc>
          <w:tcPr>
            <w:tcW w:w="992" w:type="dxa"/>
            <w:noWrap w:val="0"/>
            <w:vAlign w:val="center"/>
          </w:tcPr>
          <w:p w14:paraId="65918C71">
            <w:pPr>
              <w:pStyle w:val="337"/>
              <w:widowControl/>
              <w:spacing w:line="560" w:lineRule="exact"/>
              <w:ind w:firstLine="560"/>
              <w:jc w:val="center"/>
              <w:rPr>
                <w:rFonts w:hint="eastAsia" w:ascii="宋体" w:hAnsi="宋体" w:eastAsia="宋体" w:cs="宋体"/>
                <w:color w:val="000000"/>
                <w:sz w:val="28"/>
                <w:szCs w:val="28"/>
                <w:highlight w:val="none"/>
              </w:rPr>
            </w:pPr>
          </w:p>
        </w:tc>
        <w:tc>
          <w:tcPr>
            <w:tcW w:w="1984" w:type="dxa"/>
            <w:noWrap w:val="0"/>
            <w:vAlign w:val="center"/>
          </w:tcPr>
          <w:p w14:paraId="09453A73">
            <w:pPr>
              <w:pStyle w:val="337"/>
              <w:widowControl/>
              <w:spacing w:line="560" w:lineRule="exact"/>
              <w:ind w:firstLine="560"/>
              <w:jc w:val="center"/>
              <w:rPr>
                <w:rFonts w:hint="eastAsia" w:ascii="宋体" w:hAnsi="宋体" w:eastAsia="宋体" w:cs="宋体"/>
                <w:color w:val="000000"/>
                <w:sz w:val="28"/>
                <w:szCs w:val="28"/>
                <w:highlight w:val="none"/>
              </w:rPr>
            </w:pPr>
          </w:p>
        </w:tc>
        <w:tc>
          <w:tcPr>
            <w:tcW w:w="1702" w:type="dxa"/>
            <w:noWrap w:val="0"/>
            <w:vAlign w:val="center"/>
          </w:tcPr>
          <w:p w14:paraId="1E5879CD">
            <w:pPr>
              <w:pStyle w:val="337"/>
              <w:widowControl/>
              <w:spacing w:line="560" w:lineRule="exact"/>
              <w:ind w:firstLine="560"/>
              <w:jc w:val="center"/>
              <w:rPr>
                <w:rFonts w:hint="eastAsia" w:ascii="宋体" w:hAnsi="宋体" w:eastAsia="宋体" w:cs="宋体"/>
                <w:color w:val="000000"/>
                <w:sz w:val="28"/>
                <w:szCs w:val="28"/>
                <w:highlight w:val="none"/>
              </w:rPr>
            </w:pPr>
          </w:p>
        </w:tc>
        <w:tc>
          <w:tcPr>
            <w:tcW w:w="962" w:type="dxa"/>
            <w:noWrap w:val="0"/>
            <w:vAlign w:val="center"/>
          </w:tcPr>
          <w:p w14:paraId="56F8E57B">
            <w:pPr>
              <w:pStyle w:val="337"/>
              <w:widowControl/>
              <w:spacing w:line="560" w:lineRule="exact"/>
              <w:ind w:firstLine="560"/>
              <w:jc w:val="center"/>
              <w:rPr>
                <w:rFonts w:hint="eastAsia" w:ascii="宋体" w:hAnsi="宋体" w:eastAsia="宋体" w:cs="宋体"/>
                <w:color w:val="000000"/>
                <w:sz w:val="28"/>
                <w:szCs w:val="28"/>
                <w:highlight w:val="none"/>
              </w:rPr>
            </w:pPr>
          </w:p>
        </w:tc>
      </w:tr>
      <w:tr w14:paraId="290A3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A3A50D0">
            <w:pPr>
              <w:pStyle w:val="337"/>
              <w:widowControl/>
              <w:spacing w:line="560" w:lineRule="exact"/>
              <w:ind w:firstLine="560"/>
              <w:jc w:val="center"/>
              <w:rPr>
                <w:rFonts w:hint="eastAsia" w:ascii="宋体" w:hAnsi="宋体" w:eastAsia="宋体" w:cs="宋体"/>
                <w:color w:val="000000"/>
                <w:sz w:val="28"/>
                <w:szCs w:val="28"/>
                <w:highlight w:val="none"/>
              </w:rPr>
            </w:pPr>
          </w:p>
        </w:tc>
        <w:tc>
          <w:tcPr>
            <w:tcW w:w="1843" w:type="dxa"/>
            <w:noWrap w:val="0"/>
            <w:vAlign w:val="center"/>
          </w:tcPr>
          <w:p w14:paraId="355E703C">
            <w:pPr>
              <w:pStyle w:val="337"/>
              <w:widowControl/>
              <w:spacing w:line="560" w:lineRule="exact"/>
              <w:ind w:firstLine="560"/>
              <w:jc w:val="center"/>
              <w:rPr>
                <w:rFonts w:hint="eastAsia" w:ascii="宋体" w:hAnsi="宋体" w:eastAsia="宋体" w:cs="宋体"/>
                <w:color w:val="000000"/>
                <w:sz w:val="28"/>
                <w:szCs w:val="28"/>
                <w:highlight w:val="none"/>
              </w:rPr>
            </w:pPr>
          </w:p>
        </w:tc>
        <w:tc>
          <w:tcPr>
            <w:tcW w:w="992" w:type="dxa"/>
            <w:noWrap w:val="0"/>
            <w:vAlign w:val="center"/>
          </w:tcPr>
          <w:p w14:paraId="71027306">
            <w:pPr>
              <w:pStyle w:val="337"/>
              <w:widowControl/>
              <w:spacing w:line="560" w:lineRule="exact"/>
              <w:ind w:firstLine="560"/>
              <w:jc w:val="center"/>
              <w:rPr>
                <w:rFonts w:hint="eastAsia" w:ascii="宋体" w:hAnsi="宋体" w:eastAsia="宋体" w:cs="宋体"/>
                <w:color w:val="000000"/>
                <w:sz w:val="28"/>
                <w:szCs w:val="28"/>
                <w:highlight w:val="none"/>
              </w:rPr>
            </w:pPr>
          </w:p>
        </w:tc>
        <w:tc>
          <w:tcPr>
            <w:tcW w:w="1984" w:type="dxa"/>
            <w:noWrap w:val="0"/>
            <w:vAlign w:val="center"/>
          </w:tcPr>
          <w:p w14:paraId="651E9272">
            <w:pPr>
              <w:pStyle w:val="337"/>
              <w:widowControl/>
              <w:spacing w:line="560" w:lineRule="exact"/>
              <w:ind w:firstLine="560"/>
              <w:jc w:val="center"/>
              <w:rPr>
                <w:rFonts w:hint="eastAsia" w:ascii="宋体" w:hAnsi="宋体" w:eastAsia="宋体" w:cs="宋体"/>
                <w:color w:val="000000"/>
                <w:sz w:val="28"/>
                <w:szCs w:val="28"/>
                <w:highlight w:val="none"/>
              </w:rPr>
            </w:pPr>
          </w:p>
        </w:tc>
        <w:tc>
          <w:tcPr>
            <w:tcW w:w="1702" w:type="dxa"/>
            <w:noWrap w:val="0"/>
            <w:vAlign w:val="center"/>
          </w:tcPr>
          <w:p w14:paraId="158D2266">
            <w:pPr>
              <w:pStyle w:val="337"/>
              <w:widowControl/>
              <w:spacing w:line="560" w:lineRule="exact"/>
              <w:ind w:firstLine="560"/>
              <w:jc w:val="center"/>
              <w:rPr>
                <w:rFonts w:hint="eastAsia" w:ascii="宋体" w:hAnsi="宋体" w:eastAsia="宋体" w:cs="宋体"/>
                <w:color w:val="000000"/>
                <w:sz w:val="28"/>
                <w:szCs w:val="28"/>
                <w:highlight w:val="none"/>
              </w:rPr>
            </w:pPr>
          </w:p>
        </w:tc>
        <w:tc>
          <w:tcPr>
            <w:tcW w:w="962" w:type="dxa"/>
            <w:noWrap w:val="0"/>
            <w:vAlign w:val="center"/>
          </w:tcPr>
          <w:p w14:paraId="64966E00">
            <w:pPr>
              <w:pStyle w:val="337"/>
              <w:widowControl/>
              <w:spacing w:line="560" w:lineRule="exact"/>
              <w:ind w:firstLine="560"/>
              <w:jc w:val="center"/>
              <w:rPr>
                <w:rFonts w:hint="eastAsia" w:ascii="宋体" w:hAnsi="宋体" w:eastAsia="宋体" w:cs="宋体"/>
                <w:color w:val="000000"/>
                <w:sz w:val="28"/>
                <w:szCs w:val="28"/>
                <w:highlight w:val="none"/>
              </w:rPr>
            </w:pPr>
          </w:p>
        </w:tc>
      </w:tr>
    </w:tbl>
    <w:p w14:paraId="30A4696A">
      <w:pPr>
        <w:pStyle w:val="276"/>
        <w:spacing w:line="460" w:lineRule="exact"/>
        <w:ind w:firstLine="398"/>
        <w:rPr>
          <w:rFonts w:hint="eastAsia" w:ascii="宋体" w:hAnsi="宋体" w:eastAsia="宋体" w:cs="宋体"/>
          <w:color w:val="000000"/>
          <w:highlight w:val="none"/>
        </w:rPr>
      </w:pPr>
      <w:r>
        <w:rPr>
          <w:rFonts w:hint="eastAsia" w:ascii="宋体" w:hAnsi="宋体" w:eastAsia="宋体" w:cs="宋体"/>
          <w:b/>
          <w:color w:val="000000"/>
          <w:highlight w:val="none"/>
          <w:lang w:bidi="ar"/>
        </w:rPr>
        <w:t>注：如供应商中标，项目组成员必须按本表承诺人员操作，不得随意更换。按招标文件要求附相关人员证书。</w:t>
      </w:r>
    </w:p>
    <w:p w14:paraId="5E4A2C99">
      <w:pPr>
        <w:pStyle w:val="276"/>
        <w:spacing w:line="500" w:lineRule="exact"/>
        <w:ind w:firstLine="280"/>
        <w:rPr>
          <w:rFonts w:ascii="Times New Roman" w:hAnsi="Times New Roman" w:eastAsia="仿宋_GB2312" w:cs="仿宋_GB2312"/>
          <w:color w:val="000000"/>
          <w:highlight w:val="none"/>
        </w:rPr>
      </w:pPr>
    </w:p>
    <w:p w14:paraId="0C542F40">
      <w:pPr>
        <w:pStyle w:val="338"/>
        <w:spacing w:line="500" w:lineRule="exact"/>
        <w:rPr>
          <w:color w:val="000000"/>
          <w:highlight w:val="none"/>
        </w:rPr>
      </w:pPr>
      <w:r>
        <w:rPr>
          <w:color w:val="000000"/>
          <w:highlight w:val="none"/>
        </w:rPr>
        <w:br w:type="page" w:clear="all"/>
      </w:r>
      <w:bookmarkStart w:id="410" w:name="_Toc11176"/>
      <w:r>
        <w:rPr>
          <w:rFonts w:hint="eastAsia" w:eastAsia="黑体" w:cs="黑体"/>
          <w:b/>
          <w:color w:val="000000"/>
          <w:sz w:val="32"/>
          <w:highlight w:val="none"/>
        </w:rPr>
        <w:t>十、</w:t>
      </w:r>
      <w:bookmarkEnd w:id="410"/>
      <w:r>
        <w:rPr>
          <w:rFonts w:hint="eastAsia" w:eastAsia="黑体" w:cs="黑体"/>
          <w:b/>
          <w:color w:val="000000"/>
          <w:sz w:val="32"/>
          <w:highlight w:val="none"/>
        </w:rPr>
        <w:t>企业业绩</w:t>
      </w:r>
    </w:p>
    <w:p w14:paraId="7D4F8E4D">
      <w:pPr>
        <w:pStyle w:val="339"/>
        <w:jc w:val="center"/>
        <w:rPr>
          <w:rFonts w:ascii="Times New Roman" w:hAnsi="Times New Roman"/>
          <w:b/>
          <w:color w:val="000000"/>
          <w:sz w:val="32"/>
          <w:szCs w:val="32"/>
          <w:highlight w:val="none"/>
        </w:rPr>
      </w:pPr>
      <w:r>
        <w:rPr>
          <w:rFonts w:hint="eastAsia" w:ascii="Times New Roman" w:hAnsi="Times New Roman"/>
          <w:b/>
          <w:color w:val="000000"/>
          <w:sz w:val="32"/>
          <w:szCs w:val="32"/>
          <w:highlight w:val="none"/>
        </w:rPr>
        <w:t>投标人承担类似项目业绩一览表</w:t>
      </w:r>
    </w:p>
    <w:tbl>
      <w:tblPr>
        <w:tblStyle w:val="2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7D1AB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23BCE70D">
            <w:pPr>
              <w:pStyle w:val="340"/>
              <w:spacing w:line="560" w:lineRule="exact"/>
              <w:jc w:val="center"/>
              <w:rPr>
                <w:rFonts w:eastAsia="仿宋_GB2312"/>
                <w:color w:val="000000"/>
                <w:sz w:val="28"/>
                <w:szCs w:val="28"/>
                <w:highlight w:val="none"/>
              </w:rPr>
            </w:pPr>
            <w:r>
              <w:rPr>
                <w:rFonts w:hint="eastAsia" w:eastAsia="仿宋_GB2312"/>
                <w:color w:val="000000"/>
                <w:sz w:val="28"/>
                <w:szCs w:val="28"/>
                <w:highlight w:val="none"/>
              </w:rPr>
              <w:t>序号</w:t>
            </w:r>
          </w:p>
        </w:tc>
        <w:tc>
          <w:tcPr>
            <w:tcW w:w="3827" w:type="dxa"/>
            <w:noWrap w:val="0"/>
            <w:vAlign w:val="center"/>
          </w:tcPr>
          <w:p w14:paraId="34E2D6BB">
            <w:pPr>
              <w:pStyle w:val="340"/>
              <w:spacing w:line="560" w:lineRule="exact"/>
              <w:jc w:val="center"/>
              <w:rPr>
                <w:rFonts w:eastAsia="仿宋_GB2312"/>
                <w:color w:val="000000"/>
                <w:sz w:val="28"/>
                <w:szCs w:val="28"/>
                <w:highlight w:val="none"/>
              </w:rPr>
            </w:pPr>
            <w:r>
              <w:rPr>
                <w:rFonts w:hint="eastAsia" w:eastAsia="仿宋_GB2312"/>
                <w:color w:val="000000"/>
                <w:sz w:val="28"/>
                <w:szCs w:val="28"/>
                <w:highlight w:val="none"/>
              </w:rPr>
              <w:t>项目名称</w:t>
            </w:r>
          </w:p>
        </w:tc>
        <w:tc>
          <w:tcPr>
            <w:tcW w:w="2433" w:type="dxa"/>
            <w:noWrap w:val="0"/>
            <w:vAlign w:val="center"/>
          </w:tcPr>
          <w:p w14:paraId="6F235421">
            <w:pPr>
              <w:pStyle w:val="340"/>
              <w:spacing w:line="560" w:lineRule="exact"/>
              <w:jc w:val="center"/>
              <w:rPr>
                <w:rFonts w:eastAsia="仿宋_GB2312"/>
                <w:color w:val="000000"/>
                <w:sz w:val="28"/>
                <w:szCs w:val="28"/>
                <w:highlight w:val="none"/>
              </w:rPr>
            </w:pPr>
            <w:r>
              <w:rPr>
                <w:rFonts w:hint="eastAsia" w:eastAsia="仿宋_GB2312"/>
                <w:color w:val="000000"/>
                <w:sz w:val="28"/>
                <w:szCs w:val="28"/>
                <w:highlight w:val="none"/>
              </w:rPr>
              <w:t>采购单位</w:t>
            </w:r>
          </w:p>
        </w:tc>
        <w:tc>
          <w:tcPr>
            <w:tcW w:w="1395" w:type="dxa"/>
            <w:noWrap w:val="0"/>
            <w:vAlign w:val="center"/>
          </w:tcPr>
          <w:p w14:paraId="72D3400C">
            <w:pPr>
              <w:pStyle w:val="340"/>
              <w:spacing w:line="560" w:lineRule="exact"/>
              <w:jc w:val="center"/>
              <w:rPr>
                <w:rFonts w:eastAsia="仿宋_GB2312"/>
                <w:color w:val="000000"/>
                <w:sz w:val="28"/>
                <w:szCs w:val="28"/>
                <w:highlight w:val="none"/>
              </w:rPr>
            </w:pPr>
            <w:r>
              <w:rPr>
                <w:rFonts w:hint="eastAsia" w:eastAsia="仿宋_GB2312"/>
                <w:color w:val="000000"/>
                <w:sz w:val="28"/>
                <w:szCs w:val="28"/>
                <w:highlight w:val="none"/>
              </w:rPr>
              <w:t>合同金额</w:t>
            </w:r>
          </w:p>
        </w:tc>
      </w:tr>
      <w:tr w14:paraId="24E13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28727D47">
            <w:pPr>
              <w:pStyle w:val="340"/>
              <w:spacing w:line="560" w:lineRule="exact"/>
              <w:jc w:val="center"/>
              <w:rPr>
                <w:rFonts w:eastAsia="仿宋_GB2312"/>
                <w:color w:val="000000"/>
                <w:sz w:val="28"/>
                <w:highlight w:val="none"/>
              </w:rPr>
            </w:pPr>
          </w:p>
        </w:tc>
        <w:tc>
          <w:tcPr>
            <w:tcW w:w="3827" w:type="dxa"/>
            <w:noWrap w:val="0"/>
            <w:vAlign w:val="center"/>
          </w:tcPr>
          <w:p w14:paraId="78261183">
            <w:pPr>
              <w:pStyle w:val="340"/>
              <w:spacing w:line="560" w:lineRule="exact"/>
              <w:jc w:val="center"/>
              <w:rPr>
                <w:rFonts w:eastAsia="仿宋_GB2312"/>
                <w:color w:val="000000"/>
                <w:sz w:val="28"/>
                <w:highlight w:val="none"/>
              </w:rPr>
            </w:pPr>
          </w:p>
        </w:tc>
        <w:tc>
          <w:tcPr>
            <w:tcW w:w="2433" w:type="dxa"/>
            <w:noWrap w:val="0"/>
            <w:vAlign w:val="center"/>
          </w:tcPr>
          <w:p w14:paraId="0E55DA77">
            <w:pPr>
              <w:pStyle w:val="340"/>
              <w:spacing w:line="560" w:lineRule="exact"/>
              <w:jc w:val="center"/>
              <w:rPr>
                <w:rFonts w:eastAsia="仿宋_GB2312"/>
                <w:color w:val="000000"/>
                <w:sz w:val="28"/>
                <w:highlight w:val="none"/>
              </w:rPr>
            </w:pPr>
          </w:p>
        </w:tc>
        <w:tc>
          <w:tcPr>
            <w:tcW w:w="1395" w:type="dxa"/>
            <w:noWrap w:val="0"/>
            <w:vAlign w:val="center"/>
          </w:tcPr>
          <w:p w14:paraId="337234ED">
            <w:pPr>
              <w:pStyle w:val="340"/>
              <w:spacing w:line="560" w:lineRule="exact"/>
              <w:jc w:val="center"/>
              <w:rPr>
                <w:rFonts w:eastAsia="仿宋_GB2312"/>
                <w:color w:val="000000"/>
                <w:sz w:val="28"/>
                <w:highlight w:val="none"/>
              </w:rPr>
            </w:pPr>
          </w:p>
        </w:tc>
      </w:tr>
      <w:tr w14:paraId="6BD67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2FC724ED">
            <w:pPr>
              <w:pStyle w:val="340"/>
              <w:spacing w:line="560" w:lineRule="exact"/>
              <w:jc w:val="center"/>
              <w:rPr>
                <w:rFonts w:eastAsia="仿宋_GB2312"/>
                <w:color w:val="000000"/>
                <w:sz w:val="28"/>
                <w:highlight w:val="none"/>
              </w:rPr>
            </w:pPr>
          </w:p>
        </w:tc>
        <w:tc>
          <w:tcPr>
            <w:tcW w:w="3827" w:type="dxa"/>
            <w:noWrap w:val="0"/>
            <w:vAlign w:val="center"/>
          </w:tcPr>
          <w:p w14:paraId="5328E507">
            <w:pPr>
              <w:pStyle w:val="340"/>
              <w:spacing w:line="560" w:lineRule="exact"/>
              <w:jc w:val="center"/>
              <w:rPr>
                <w:rFonts w:eastAsia="仿宋_GB2312"/>
                <w:color w:val="000000"/>
                <w:sz w:val="28"/>
                <w:highlight w:val="none"/>
              </w:rPr>
            </w:pPr>
          </w:p>
        </w:tc>
        <w:tc>
          <w:tcPr>
            <w:tcW w:w="2433" w:type="dxa"/>
            <w:noWrap w:val="0"/>
            <w:vAlign w:val="center"/>
          </w:tcPr>
          <w:p w14:paraId="23D4FF7E">
            <w:pPr>
              <w:pStyle w:val="340"/>
              <w:spacing w:line="560" w:lineRule="exact"/>
              <w:jc w:val="center"/>
              <w:rPr>
                <w:rFonts w:eastAsia="仿宋_GB2312"/>
                <w:color w:val="000000"/>
                <w:sz w:val="28"/>
                <w:highlight w:val="none"/>
              </w:rPr>
            </w:pPr>
          </w:p>
        </w:tc>
        <w:tc>
          <w:tcPr>
            <w:tcW w:w="1395" w:type="dxa"/>
            <w:noWrap w:val="0"/>
            <w:vAlign w:val="center"/>
          </w:tcPr>
          <w:p w14:paraId="6D7AF258">
            <w:pPr>
              <w:pStyle w:val="340"/>
              <w:spacing w:line="560" w:lineRule="exact"/>
              <w:jc w:val="center"/>
              <w:rPr>
                <w:rFonts w:eastAsia="仿宋_GB2312"/>
                <w:color w:val="000000"/>
                <w:sz w:val="28"/>
                <w:highlight w:val="none"/>
              </w:rPr>
            </w:pPr>
          </w:p>
        </w:tc>
      </w:tr>
      <w:tr w14:paraId="61BB9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6A7CCE93">
            <w:pPr>
              <w:pStyle w:val="340"/>
              <w:spacing w:line="560" w:lineRule="exact"/>
              <w:jc w:val="center"/>
              <w:rPr>
                <w:rFonts w:eastAsia="仿宋_GB2312"/>
                <w:color w:val="000000"/>
                <w:sz w:val="28"/>
                <w:highlight w:val="none"/>
              </w:rPr>
            </w:pPr>
          </w:p>
        </w:tc>
        <w:tc>
          <w:tcPr>
            <w:tcW w:w="3827" w:type="dxa"/>
            <w:noWrap w:val="0"/>
            <w:vAlign w:val="center"/>
          </w:tcPr>
          <w:p w14:paraId="58E8BB1B">
            <w:pPr>
              <w:pStyle w:val="340"/>
              <w:spacing w:line="560" w:lineRule="exact"/>
              <w:jc w:val="center"/>
              <w:rPr>
                <w:rFonts w:eastAsia="仿宋_GB2312"/>
                <w:color w:val="000000"/>
                <w:sz w:val="28"/>
                <w:highlight w:val="none"/>
              </w:rPr>
            </w:pPr>
          </w:p>
        </w:tc>
        <w:tc>
          <w:tcPr>
            <w:tcW w:w="2433" w:type="dxa"/>
            <w:noWrap w:val="0"/>
            <w:vAlign w:val="center"/>
          </w:tcPr>
          <w:p w14:paraId="563E9029">
            <w:pPr>
              <w:pStyle w:val="340"/>
              <w:spacing w:line="560" w:lineRule="exact"/>
              <w:jc w:val="center"/>
              <w:rPr>
                <w:rFonts w:eastAsia="仿宋_GB2312"/>
                <w:color w:val="000000"/>
                <w:sz w:val="28"/>
                <w:highlight w:val="none"/>
              </w:rPr>
            </w:pPr>
          </w:p>
        </w:tc>
        <w:tc>
          <w:tcPr>
            <w:tcW w:w="1395" w:type="dxa"/>
            <w:noWrap w:val="0"/>
            <w:vAlign w:val="center"/>
          </w:tcPr>
          <w:p w14:paraId="3877F6EF">
            <w:pPr>
              <w:pStyle w:val="340"/>
              <w:spacing w:line="560" w:lineRule="exact"/>
              <w:jc w:val="center"/>
              <w:rPr>
                <w:rFonts w:eastAsia="仿宋_GB2312"/>
                <w:color w:val="000000"/>
                <w:sz w:val="28"/>
                <w:highlight w:val="none"/>
              </w:rPr>
            </w:pPr>
          </w:p>
        </w:tc>
      </w:tr>
      <w:tr w14:paraId="47453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39A584B4">
            <w:pPr>
              <w:pStyle w:val="340"/>
              <w:spacing w:line="560" w:lineRule="exact"/>
              <w:jc w:val="center"/>
              <w:rPr>
                <w:rFonts w:eastAsia="仿宋_GB2312"/>
                <w:color w:val="000000"/>
                <w:sz w:val="28"/>
                <w:highlight w:val="none"/>
              </w:rPr>
            </w:pPr>
          </w:p>
        </w:tc>
        <w:tc>
          <w:tcPr>
            <w:tcW w:w="3827" w:type="dxa"/>
            <w:noWrap w:val="0"/>
            <w:vAlign w:val="center"/>
          </w:tcPr>
          <w:p w14:paraId="70678FF4">
            <w:pPr>
              <w:pStyle w:val="340"/>
              <w:spacing w:line="560" w:lineRule="exact"/>
              <w:jc w:val="center"/>
              <w:rPr>
                <w:rFonts w:eastAsia="仿宋_GB2312"/>
                <w:color w:val="000000"/>
                <w:sz w:val="28"/>
                <w:highlight w:val="none"/>
              </w:rPr>
            </w:pPr>
          </w:p>
        </w:tc>
        <w:tc>
          <w:tcPr>
            <w:tcW w:w="2433" w:type="dxa"/>
            <w:noWrap w:val="0"/>
            <w:vAlign w:val="center"/>
          </w:tcPr>
          <w:p w14:paraId="592B6783">
            <w:pPr>
              <w:pStyle w:val="340"/>
              <w:spacing w:line="560" w:lineRule="exact"/>
              <w:jc w:val="center"/>
              <w:rPr>
                <w:rFonts w:eastAsia="仿宋_GB2312"/>
                <w:color w:val="000000"/>
                <w:sz w:val="28"/>
                <w:highlight w:val="none"/>
              </w:rPr>
            </w:pPr>
          </w:p>
        </w:tc>
        <w:tc>
          <w:tcPr>
            <w:tcW w:w="1395" w:type="dxa"/>
            <w:noWrap w:val="0"/>
            <w:vAlign w:val="center"/>
          </w:tcPr>
          <w:p w14:paraId="6B4649AB">
            <w:pPr>
              <w:pStyle w:val="340"/>
              <w:spacing w:line="560" w:lineRule="exact"/>
              <w:jc w:val="center"/>
              <w:rPr>
                <w:rFonts w:eastAsia="仿宋_GB2312"/>
                <w:color w:val="000000"/>
                <w:sz w:val="28"/>
                <w:highlight w:val="none"/>
              </w:rPr>
            </w:pPr>
          </w:p>
        </w:tc>
      </w:tr>
    </w:tbl>
    <w:p w14:paraId="484E94AA">
      <w:pPr>
        <w:pStyle w:val="339"/>
        <w:rPr>
          <w:rFonts w:ascii="Times New Roman" w:hAnsi="Times New Roman"/>
          <w:color w:val="000000"/>
          <w:highlight w:val="none"/>
        </w:rPr>
      </w:pPr>
      <w:r>
        <w:rPr>
          <w:rFonts w:hint="eastAsia" w:ascii="Times New Roman" w:hAnsi="Times New Roman" w:eastAsia="仿宋_GB2312"/>
          <w:b/>
          <w:color w:val="000000"/>
          <w:sz w:val="24"/>
          <w:highlight w:val="none"/>
        </w:rPr>
        <w:t>注：请填写此表，并按要求上传业绩资料电子件。</w:t>
      </w:r>
    </w:p>
    <w:p w14:paraId="47178460">
      <w:pPr>
        <w:pStyle w:val="341"/>
        <w:outlineLvl w:val="1"/>
        <w:rPr>
          <w:rFonts w:ascii="Times New Roman" w:hAnsi="Times New Roman"/>
          <w:color w:val="000000"/>
          <w:highlight w:val="none"/>
        </w:rPr>
      </w:pPr>
      <w:r>
        <w:rPr>
          <w:rFonts w:ascii="Times New Roman" w:hAnsi="Times New Roman"/>
          <w:color w:val="000000"/>
          <w:highlight w:val="none"/>
        </w:rPr>
        <w:br w:type="page" w:clear="all"/>
      </w:r>
      <w:bookmarkStart w:id="411" w:name="_Toc28140"/>
      <w:r>
        <w:rPr>
          <w:rFonts w:hint="eastAsia" w:ascii="Times New Roman" w:hAnsi="Times New Roman"/>
          <w:color w:val="000000"/>
          <w:highlight w:val="none"/>
        </w:rPr>
        <w:t>十一</w:t>
      </w:r>
      <w:r>
        <w:rPr>
          <w:rFonts w:ascii="Times New Roman" w:hAnsi="Times New Roman"/>
          <w:color w:val="000000"/>
          <w:highlight w:val="none"/>
        </w:rPr>
        <w:t>、投标所需其他材料</w:t>
      </w:r>
      <w:bookmarkEnd w:id="411"/>
    </w:p>
    <w:p w14:paraId="461DF572">
      <w:pPr>
        <w:pStyle w:val="342"/>
        <w:spacing w:line="360" w:lineRule="auto"/>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请在此文档中增加投标所需其他相关内容（包括资格要求、评分办法、采购需求中涉及的证件证明及其它投标人认为有必要提供的资料），如没有请将此空文档上传。</w:t>
      </w:r>
    </w:p>
    <w:p w14:paraId="4329EB63">
      <w:pPr>
        <w:rPr>
          <w:color w:val="000000"/>
          <w:sz w:val="20"/>
          <w:highlight w:val="none"/>
        </w:rPr>
      </w:pPr>
      <w:r>
        <w:rPr>
          <w:rFonts w:hint="eastAsia"/>
          <w:color w:val="000000"/>
          <w:sz w:val="20"/>
          <w:highlight w:val="none"/>
        </w:rPr>
        <w:t xml:space="preserve"> </w:t>
      </w:r>
    </w:p>
    <w:p w14:paraId="41F7B290">
      <w:pPr>
        <w:rPr>
          <w:color w:val="000000"/>
          <w:highlight w:val="none"/>
        </w:rPr>
      </w:pPr>
    </w:p>
    <w:p w14:paraId="3FFC2F2E">
      <w:pPr>
        <w:rPr>
          <w:rFonts w:hint="eastAsia" w:eastAsia="黑体"/>
          <w:color w:val="000000"/>
          <w:sz w:val="32"/>
          <w:highlight w:val="none"/>
        </w:rPr>
      </w:pPr>
    </w:p>
    <w:p w14:paraId="78A9876E">
      <w:pPr>
        <w:rPr>
          <w:rFonts w:hint="eastAsia" w:eastAsia="黑体"/>
          <w:color w:val="000000"/>
          <w:sz w:val="32"/>
          <w:highlight w:val="none"/>
        </w:rPr>
      </w:pPr>
    </w:p>
    <w:p w14:paraId="40109763">
      <w:pPr>
        <w:rPr>
          <w:rFonts w:hint="eastAsia" w:eastAsia="黑体"/>
          <w:color w:val="000000"/>
          <w:sz w:val="32"/>
          <w:highlight w:val="none"/>
        </w:rPr>
      </w:pPr>
    </w:p>
    <w:p w14:paraId="3096BA15">
      <w:pPr>
        <w:rPr>
          <w:rFonts w:hint="eastAsia" w:eastAsia="黑体"/>
          <w:color w:val="000000"/>
          <w:sz w:val="32"/>
          <w:highlight w:val="none"/>
        </w:rPr>
      </w:pPr>
    </w:p>
    <w:bookmarkEnd w:id="406"/>
    <w:p w14:paraId="46D6FDCE">
      <w:pPr>
        <w:spacing w:line="480" w:lineRule="auto"/>
        <w:rPr>
          <w:rFonts w:hint="eastAsia"/>
          <w:color w:val="000000"/>
          <w:sz w:val="24"/>
          <w:highlight w:val="none"/>
        </w:rPr>
      </w:pPr>
    </w:p>
    <w:p w14:paraId="21E36530">
      <w:pPr>
        <w:spacing w:line="480" w:lineRule="auto"/>
        <w:rPr>
          <w:rFonts w:hint="eastAsia"/>
          <w:color w:val="000000"/>
          <w:sz w:val="30"/>
          <w:highlight w:val="none"/>
        </w:rPr>
      </w:pPr>
    </w:p>
    <w:p w14:paraId="2FCB829B">
      <w:pPr>
        <w:pStyle w:val="220"/>
        <w:ind w:firstLine="0"/>
        <w:rPr>
          <w:rFonts w:hint="eastAsia"/>
          <w:color w:val="000000"/>
          <w:sz w:val="24"/>
          <w:highlight w:val="none"/>
        </w:rPr>
      </w:pPr>
      <w:bookmarkStart w:id="412" w:name="_Hlt26609389"/>
      <w:bookmarkEnd w:id="412"/>
      <w:bookmarkStart w:id="413" w:name="_Hlt26671374"/>
      <w:bookmarkEnd w:id="413"/>
      <w:bookmarkStart w:id="414" w:name="_Hlt26955066"/>
      <w:bookmarkEnd w:id="414"/>
      <w:bookmarkStart w:id="415" w:name="_Toc462564146"/>
    </w:p>
    <w:p w14:paraId="21068A79">
      <w:pPr>
        <w:rPr>
          <w:rFonts w:hint="eastAsia"/>
          <w:color w:val="000000"/>
          <w:sz w:val="24"/>
          <w:highlight w:val="none"/>
        </w:rPr>
      </w:pPr>
    </w:p>
    <w:p w14:paraId="5FD523D4">
      <w:pPr>
        <w:pStyle w:val="290"/>
        <w:ind w:firstLine="480"/>
        <w:rPr>
          <w:rFonts w:hint="eastAsia" w:ascii="Times New Roman" w:hAnsi="Times New Roman"/>
          <w:color w:val="000000"/>
          <w:sz w:val="24"/>
          <w:highlight w:val="none"/>
        </w:rPr>
      </w:pPr>
    </w:p>
    <w:p w14:paraId="48EF9717">
      <w:pPr>
        <w:pStyle w:val="290"/>
        <w:ind w:firstLine="480"/>
        <w:rPr>
          <w:rFonts w:hint="eastAsia" w:ascii="Times New Roman" w:hAnsi="Times New Roman"/>
          <w:color w:val="000000"/>
          <w:sz w:val="24"/>
          <w:highlight w:val="none"/>
        </w:rPr>
      </w:pPr>
    </w:p>
    <w:p w14:paraId="7B2045D2">
      <w:pPr>
        <w:pStyle w:val="290"/>
        <w:ind w:firstLine="480"/>
        <w:rPr>
          <w:rFonts w:hint="eastAsia" w:ascii="Times New Roman" w:hAnsi="Times New Roman"/>
          <w:color w:val="000000"/>
          <w:sz w:val="24"/>
          <w:highlight w:val="none"/>
        </w:rPr>
      </w:pPr>
    </w:p>
    <w:p w14:paraId="05346F93">
      <w:pPr>
        <w:pStyle w:val="290"/>
        <w:ind w:firstLine="480"/>
        <w:rPr>
          <w:rFonts w:hint="eastAsia" w:ascii="Times New Roman" w:hAnsi="Times New Roman"/>
          <w:color w:val="000000"/>
          <w:sz w:val="24"/>
          <w:highlight w:val="none"/>
        </w:rPr>
      </w:pPr>
    </w:p>
    <w:p w14:paraId="10B4479B">
      <w:pPr>
        <w:pStyle w:val="290"/>
        <w:ind w:firstLine="480"/>
        <w:rPr>
          <w:rFonts w:hint="eastAsia" w:ascii="Times New Roman" w:hAnsi="Times New Roman"/>
          <w:color w:val="000000"/>
          <w:sz w:val="24"/>
          <w:highlight w:val="none"/>
        </w:rPr>
      </w:pPr>
    </w:p>
    <w:p w14:paraId="19C9CFD2">
      <w:pPr>
        <w:pStyle w:val="290"/>
        <w:ind w:firstLine="480"/>
        <w:rPr>
          <w:rFonts w:hint="eastAsia" w:ascii="Times New Roman" w:hAnsi="Times New Roman"/>
          <w:color w:val="000000"/>
          <w:sz w:val="24"/>
          <w:highlight w:val="none"/>
        </w:rPr>
      </w:pPr>
    </w:p>
    <w:bookmarkEnd w:id="220"/>
    <w:bookmarkEnd w:id="221"/>
    <w:bookmarkEnd w:id="415"/>
    <w:p w14:paraId="478A2B81">
      <w:pPr>
        <w:jc w:val="center"/>
        <w:rPr>
          <w:rFonts w:cs="仿宋"/>
          <w:b/>
          <w:bCs/>
          <w:color w:val="000000"/>
          <w:sz w:val="32"/>
          <w:szCs w:val="32"/>
          <w:highlight w:val="none"/>
        </w:rPr>
      </w:pPr>
      <w:bookmarkStart w:id="416" w:name="_格式2__法定代表人授权书"/>
      <w:bookmarkEnd w:id="416"/>
      <w:r>
        <w:rPr>
          <w:rFonts w:hint="eastAsia" w:eastAsia="黑体"/>
          <w:b/>
          <w:color w:val="000000"/>
          <w:sz w:val="32"/>
          <w:szCs w:val="32"/>
          <w:highlight w:val="none"/>
        </w:rPr>
        <w:br w:type="page" w:clear="all"/>
      </w:r>
      <w:r>
        <w:rPr>
          <w:rFonts w:hint="eastAsia" w:cs="仿宋"/>
          <w:b/>
          <w:bCs/>
          <w:color w:val="000000"/>
          <w:sz w:val="32"/>
          <w:szCs w:val="32"/>
          <w:highlight w:val="none"/>
        </w:rPr>
        <w:t>质疑函范本</w:t>
      </w:r>
    </w:p>
    <w:p w14:paraId="4D34C129">
      <w:pPr>
        <w:spacing w:before="290" w:line="360" w:lineRule="auto"/>
        <w:rPr>
          <w:rFonts w:cs="仿宋"/>
          <w:bCs/>
          <w:color w:val="000000"/>
          <w:sz w:val="24"/>
          <w:szCs w:val="24"/>
          <w:highlight w:val="none"/>
        </w:rPr>
      </w:pPr>
      <w:r>
        <w:rPr>
          <w:rFonts w:hint="eastAsia" w:cs="仿宋"/>
          <w:bCs/>
          <w:color w:val="000000"/>
          <w:sz w:val="24"/>
          <w:szCs w:val="24"/>
          <w:highlight w:val="none"/>
        </w:rPr>
        <w:t>一、质疑投标人基本信息</w:t>
      </w:r>
    </w:p>
    <w:p w14:paraId="57590256">
      <w:pPr>
        <w:spacing w:line="360" w:lineRule="auto"/>
        <w:rPr>
          <w:rFonts w:cs="仿宋"/>
          <w:color w:val="000000"/>
          <w:sz w:val="24"/>
          <w:szCs w:val="24"/>
          <w:highlight w:val="none"/>
          <w:u w:val="single"/>
        </w:rPr>
      </w:pPr>
      <w:r>
        <w:rPr>
          <w:rFonts w:hint="eastAsia" w:cs="仿宋"/>
          <w:color w:val="000000"/>
          <w:sz w:val="24"/>
          <w:szCs w:val="24"/>
          <w:highlight w:val="none"/>
        </w:rPr>
        <w:t>质疑投标人：</w:t>
      </w:r>
      <w:r>
        <w:rPr>
          <w:rFonts w:hint="eastAsia" w:cs="仿宋"/>
          <w:color w:val="000000"/>
          <w:sz w:val="24"/>
          <w:szCs w:val="24"/>
          <w:highlight w:val="none"/>
          <w:u w:val="single"/>
        </w:rPr>
        <w:t xml:space="preserve">                                                              </w:t>
      </w:r>
    </w:p>
    <w:p w14:paraId="33241CF2">
      <w:pPr>
        <w:spacing w:line="360" w:lineRule="auto"/>
        <w:rPr>
          <w:rFonts w:cs="仿宋"/>
          <w:color w:val="000000"/>
          <w:sz w:val="24"/>
          <w:szCs w:val="24"/>
          <w:highlight w:val="none"/>
        </w:rPr>
      </w:pPr>
      <w:r>
        <w:rPr>
          <w:rFonts w:hint="eastAsia" w:cs="仿宋"/>
          <w:color w:val="000000"/>
          <w:sz w:val="24"/>
          <w:szCs w:val="24"/>
          <w:highlight w:val="none"/>
        </w:rPr>
        <w:t>地址：</w:t>
      </w:r>
      <w:r>
        <w:rPr>
          <w:rFonts w:hint="eastAsia" w:cs="仿宋"/>
          <w:color w:val="000000"/>
          <w:sz w:val="24"/>
          <w:szCs w:val="24"/>
          <w:highlight w:val="none"/>
          <w:u w:val="single"/>
        </w:rPr>
        <w:t xml:space="preserve">                             </w:t>
      </w:r>
      <w:r>
        <w:rPr>
          <w:rFonts w:hint="eastAsia" w:cs="仿宋"/>
          <w:color w:val="000000"/>
          <w:sz w:val="24"/>
          <w:szCs w:val="24"/>
          <w:highlight w:val="none"/>
        </w:rPr>
        <w:t>邮编：</w:t>
      </w:r>
      <w:r>
        <w:rPr>
          <w:rFonts w:hint="eastAsia" w:cs="仿宋"/>
          <w:color w:val="000000"/>
          <w:sz w:val="24"/>
          <w:szCs w:val="24"/>
          <w:highlight w:val="none"/>
          <w:u w:val="single"/>
        </w:rPr>
        <w:t xml:space="preserve">                                    </w:t>
      </w:r>
    </w:p>
    <w:p w14:paraId="2392B638">
      <w:pPr>
        <w:spacing w:line="360" w:lineRule="auto"/>
        <w:rPr>
          <w:rFonts w:cs="仿宋"/>
          <w:color w:val="000000"/>
          <w:sz w:val="24"/>
          <w:szCs w:val="24"/>
          <w:highlight w:val="none"/>
        </w:rPr>
      </w:pPr>
      <w:r>
        <w:rPr>
          <w:rFonts w:hint="eastAsia" w:cs="仿宋"/>
          <w:color w:val="000000"/>
          <w:sz w:val="24"/>
          <w:szCs w:val="24"/>
          <w:highlight w:val="none"/>
        </w:rPr>
        <w:t>联系人：</w:t>
      </w:r>
      <w:r>
        <w:rPr>
          <w:rFonts w:hint="eastAsia" w:cs="仿宋"/>
          <w:color w:val="000000"/>
          <w:sz w:val="24"/>
          <w:szCs w:val="24"/>
          <w:highlight w:val="none"/>
          <w:u w:val="single"/>
        </w:rPr>
        <w:t xml:space="preserve">                      </w:t>
      </w:r>
      <w:r>
        <w:rPr>
          <w:rFonts w:hint="eastAsia" w:cs="仿宋"/>
          <w:color w:val="000000"/>
          <w:sz w:val="24"/>
          <w:szCs w:val="24"/>
          <w:highlight w:val="none"/>
        </w:rPr>
        <w:t>联系电话：</w:t>
      </w:r>
      <w:r>
        <w:rPr>
          <w:rFonts w:hint="eastAsia" w:cs="仿宋"/>
          <w:color w:val="000000"/>
          <w:sz w:val="24"/>
          <w:szCs w:val="24"/>
          <w:highlight w:val="none"/>
          <w:u w:val="single"/>
        </w:rPr>
        <w:t xml:space="preserve">                                       </w:t>
      </w:r>
    </w:p>
    <w:p w14:paraId="3352143E">
      <w:pPr>
        <w:spacing w:line="360" w:lineRule="auto"/>
        <w:rPr>
          <w:rFonts w:cs="仿宋"/>
          <w:color w:val="000000"/>
          <w:sz w:val="24"/>
          <w:szCs w:val="24"/>
          <w:highlight w:val="none"/>
          <w:u w:val="single"/>
        </w:rPr>
      </w:pPr>
      <w:r>
        <w:rPr>
          <w:rFonts w:hint="eastAsia" w:cs="仿宋"/>
          <w:color w:val="000000"/>
          <w:sz w:val="24"/>
          <w:szCs w:val="24"/>
          <w:highlight w:val="none"/>
        </w:rPr>
        <w:t>授权代表：</w:t>
      </w:r>
      <w:r>
        <w:rPr>
          <w:rFonts w:hint="eastAsia" w:cs="仿宋"/>
          <w:color w:val="000000"/>
          <w:sz w:val="24"/>
          <w:szCs w:val="24"/>
          <w:highlight w:val="none"/>
          <w:u w:val="single"/>
        </w:rPr>
        <w:t xml:space="preserve">                                                                 </w:t>
      </w:r>
    </w:p>
    <w:p w14:paraId="73FB67EE">
      <w:pPr>
        <w:spacing w:line="360" w:lineRule="auto"/>
        <w:rPr>
          <w:rFonts w:cs="仿宋"/>
          <w:color w:val="000000"/>
          <w:sz w:val="24"/>
          <w:szCs w:val="24"/>
          <w:highlight w:val="none"/>
        </w:rPr>
      </w:pPr>
      <w:r>
        <w:rPr>
          <w:rFonts w:hint="eastAsia" w:cs="仿宋"/>
          <w:color w:val="000000"/>
          <w:sz w:val="24"/>
          <w:szCs w:val="24"/>
          <w:highlight w:val="none"/>
        </w:rPr>
        <w:t>联系电话：</w:t>
      </w:r>
      <w:r>
        <w:rPr>
          <w:rFonts w:hint="eastAsia" w:cs="仿宋"/>
          <w:color w:val="000000"/>
          <w:sz w:val="24"/>
          <w:szCs w:val="24"/>
          <w:highlight w:val="none"/>
          <w:u w:val="single"/>
        </w:rPr>
        <w:t xml:space="preserve">                                                                </w:t>
      </w:r>
    </w:p>
    <w:p w14:paraId="44AC68DC">
      <w:pPr>
        <w:spacing w:line="360" w:lineRule="auto"/>
        <w:rPr>
          <w:rFonts w:cs="仿宋"/>
          <w:color w:val="000000"/>
          <w:sz w:val="24"/>
          <w:szCs w:val="24"/>
          <w:highlight w:val="none"/>
        </w:rPr>
      </w:pPr>
      <w:r>
        <w:rPr>
          <w:rFonts w:hint="eastAsia" w:cs="仿宋"/>
          <w:color w:val="000000"/>
          <w:sz w:val="24"/>
          <w:szCs w:val="24"/>
          <w:highlight w:val="none"/>
        </w:rPr>
        <w:t>地址：</w:t>
      </w:r>
      <w:r>
        <w:rPr>
          <w:rFonts w:cs="仿宋"/>
          <w:color w:val="000000"/>
          <w:sz w:val="24"/>
          <w:szCs w:val="24"/>
          <w:highlight w:val="none"/>
        </w:rPr>
        <w:t xml:space="preserve"> </w:t>
      </w:r>
      <w:r>
        <w:rPr>
          <w:rFonts w:hint="eastAsia" w:cs="仿宋"/>
          <w:color w:val="000000"/>
          <w:sz w:val="24"/>
          <w:szCs w:val="24"/>
          <w:highlight w:val="none"/>
          <w:u w:val="single"/>
        </w:rPr>
        <w:t xml:space="preserve">                        </w:t>
      </w:r>
      <w:r>
        <w:rPr>
          <w:rFonts w:hint="eastAsia" w:cs="仿宋"/>
          <w:color w:val="000000"/>
          <w:sz w:val="24"/>
          <w:szCs w:val="24"/>
          <w:highlight w:val="none"/>
        </w:rPr>
        <w:t>邮编：</w:t>
      </w:r>
      <w:r>
        <w:rPr>
          <w:rFonts w:hint="eastAsia" w:cs="仿宋"/>
          <w:color w:val="000000"/>
          <w:sz w:val="24"/>
          <w:szCs w:val="24"/>
          <w:highlight w:val="none"/>
          <w:u w:val="single"/>
        </w:rPr>
        <w:t xml:space="preserve">                                     </w:t>
      </w:r>
    </w:p>
    <w:p w14:paraId="187178F1">
      <w:pPr>
        <w:spacing w:line="360" w:lineRule="auto"/>
        <w:rPr>
          <w:rFonts w:cs="仿宋"/>
          <w:bCs/>
          <w:color w:val="000000"/>
          <w:sz w:val="24"/>
          <w:szCs w:val="24"/>
          <w:highlight w:val="none"/>
        </w:rPr>
      </w:pPr>
      <w:r>
        <w:rPr>
          <w:rFonts w:hint="eastAsia" w:cs="仿宋"/>
          <w:bCs/>
          <w:color w:val="000000"/>
          <w:sz w:val="24"/>
          <w:szCs w:val="24"/>
          <w:highlight w:val="none"/>
        </w:rPr>
        <w:t>二、质疑项目基本情况</w:t>
      </w:r>
    </w:p>
    <w:p w14:paraId="152A5DAF">
      <w:pPr>
        <w:spacing w:line="360" w:lineRule="auto"/>
        <w:rPr>
          <w:rFonts w:cs="仿宋"/>
          <w:color w:val="000000"/>
          <w:sz w:val="24"/>
          <w:szCs w:val="24"/>
          <w:highlight w:val="none"/>
        </w:rPr>
      </w:pPr>
      <w:r>
        <w:rPr>
          <w:rFonts w:hint="eastAsia" w:cs="仿宋"/>
          <w:color w:val="000000"/>
          <w:sz w:val="24"/>
          <w:szCs w:val="24"/>
          <w:highlight w:val="none"/>
        </w:rPr>
        <w:t>质疑项目的名称：</w:t>
      </w:r>
      <w:r>
        <w:rPr>
          <w:rFonts w:hint="eastAsia" w:cs="仿宋"/>
          <w:color w:val="000000"/>
          <w:sz w:val="24"/>
          <w:szCs w:val="24"/>
          <w:highlight w:val="none"/>
          <w:u w:val="single"/>
        </w:rPr>
        <w:t xml:space="preserve">                                                          </w:t>
      </w:r>
    </w:p>
    <w:p w14:paraId="64B0CBCA">
      <w:pPr>
        <w:spacing w:line="360" w:lineRule="auto"/>
        <w:rPr>
          <w:rFonts w:cs="仿宋"/>
          <w:color w:val="000000"/>
          <w:sz w:val="24"/>
          <w:szCs w:val="24"/>
          <w:highlight w:val="none"/>
        </w:rPr>
      </w:pPr>
      <w:r>
        <w:rPr>
          <w:rFonts w:hint="eastAsia" w:cs="仿宋"/>
          <w:color w:val="000000"/>
          <w:sz w:val="24"/>
          <w:szCs w:val="24"/>
          <w:highlight w:val="none"/>
        </w:rPr>
        <w:t>质疑项目的编号：</w:t>
      </w:r>
      <w:r>
        <w:rPr>
          <w:rFonts w:hint="eastAsia" w:cs="仿宋"/>
          <w:color w:val="000000"/>
          <w:sz w:val="24"/>
          <w:szCs w:val="24"/>
          <w:highlight w:val="none"/>
          <w:u w:val="single"/>
        </w:rPr>
        <w:t xml:space="preserve">                         </w:t>
      </w:r>
      <w:r>
        <w:rPr>
          <w:rFonts w:hint="eastAsia" w:cs="仿宋"/>
          <w:color w:val="000000"/>
          <w:sz w:val="24"/>
          <w:szCs w:val="24"/>
          <w:highlight w:val="none"/>
        </w:rPr>
        <w:t>包号：</w:t>
      </w:r>
      <w:r>
        <w:rPr>
          <w:rFonts w:hint="eastAsia" w:cs="仿宋"/>
          <w:color w:val="000000"/>
          <w:sz w:val="24"/>
          <w:szCs w:val="24"/>
          <w:highlight w:val="none"/>
          <w:u w:val="single"/>
        </w:rPr>
        <w:t xml:space="preserve">                           </w:t>
      </w:r>
    </w:p>
    <w:p w14:paraId="0D15E3B6">
      <w:pPr>
        <w:spacing w:line="360" w:lineRule="auto"/>
        <w:rPr>
          <w:rFonts w:cs="仿宋"/>
          <w:color w:val="000000"/>
          <w:sz w:val="24"/>
          <w:szCs w:val="24"/>
          <w:highlight w:val="none"/>
          <w:u w:val="single"/>
        </w:rPr>
      </w:pPr>
      <w:r>
        <w:rPr>
          <w:rFonts w:hint="eastAsia" w:cs="仿宋"/>
          <w:color w:val="000000"/>
          <w:sz w:val="24"/>
          <w:szCs w:val="24"/>
          <w:highlight w:val="none"/>
        </w:rPr>
        <w:t>采购人名称：</w:t>
      </w:r>
      <w:r>
        <w:rPr>
          <w:rFonts w:hint="eastAsia" w:cs="仿宋"/>
          <w:color w:val="000000"/>
          <w:sz w:val="24"/>
          <w:szCs w:val="24"/>
          <w:highlight w:val="none"/>
          <w:u w:val="single"/>
        </w:rPr>
        <w:t xml:space="preserve">                                                              </w:t>
      </w:r>
    </w:p>
    <w:p w14:paraId="01A21303">
      <w:pPr>
        <w:spacing w:line="360" w:lineRule="auto"/>
        <w:rPr>
          <w:rFonts w:cs="仿宋"/>
          <w:color w:val="000000"/>
          <w:sz w:val="24"/>
          <w:szCs w:val="24"/>
          <w:highlight w:val="none"/>
        </w:rPr>
      </w:pPr>
      <w:r>
        <w:rPr>
          <w:rFonts w:hint="eastAsia" w:cs="仿宋"/>
          <w:color w:val="000000"/>
          <w:sz w:val="24"/>
          <w:szCs w:val="24"/>
          <w:highlight w:val="none"/>
        </w:rPr>
        <w:t>采购文件获取日期：</w:t>
      </w:r>
      <w:r>
        <w:rPr>
          <w:rFonts w:hint="eastAsia" w:cs="仿宋"/>
          <w:color w:val="000000"/>
          <w:sz w:val="24"/>
          <w:szCs w:val="24"/>
          <w:highlight w:val="none"/>
          <w:u w:val="single"/>
        </w:rPr>
        <w:t xml:space="preserve">                                                        </w:t>
      </w:r>
    </w:p>
    <w:p w14:paraId="75683496">
      <w:pPr>
        <w:spacing w:line="360" w:lineRule="auto"/>
        <w:rPr>
          <w:rFonts w:cs="仿宋"/>
          <w:bCs/>
          <w:color w:val="000000"/>
          <w:sz w:val="24"/>
          <w:szCs w:val="24"/>
          <w:highlight w:val="none"/>
        </w:rPr>
      </w:pPr>
      <w:r>
        <w:rPr>
          <w:rFonts w:hint="eastAsia" w:cs="仿宋"/>
          <w:bCs/>
          <w:color w:val="000000"/>
          <w:sz w:val="24"/>
          <w:szCs w:val="24"/>
          <w:highlight w:val="none"/>
        </w:rPr>
        <w:t>三、质疑事项具体内容</w:t>
      </w:r>
    </w:p>
    <w:p w14:paraId="1CDFC016">
      <w:pPr>
        <w:spacing w:line="360" w:lineRule="auto"/>
        <w:rPr>
          <w:rFonts w:cs="仿宋"/>
          <w:color w:val="000000"/>
          <w:sz w:val="24"/>
          <w:szCs w:val="24"/>
          <w:highlight w:val="none"/>
          <w:u w:val="single"/>
        </w:rPr>
      </w:pPr>
      <w:r>
        <w:rPr>
          <w:rFonts w:hint="eastAsia" w:cs="仿宋"/>
          <w:color w:val="000000"/>
          <w:sz w:val="24"/>
          <w:szCs w:val="24"/>
          <w:highlight w:val="none"/>
        </w:rPr>
        <w:t>质疑事项1：</w:t>
      </w:r>
      <w:r>
        <w:rPr>
          <w:rFonts w:hint="eastAsia" w:cs="仿宋"/>
          <w:color w:val="000000"/>
          <w:sz w:val="24"/>
          <w:szCs w:val="24"/>
          <w:highlight w:val="none"/>
          <w:u w:val="single"/>
        </w:rPr>
        <w:t xml:space="preserve">                                                              </w:t>
      </w:r>
    </w:p>
    <w:p w14:paraId="21D40102">
      <w:pPr>
        <w:spacing w:line="360" w:lineRule="auto"/>
        <w:rPr>
          <w:rFonts w:cs="仿宋"/>
          <w:color w:val="000000"/>
          <w:sz w:val="24"/>
          <w:szCs w:val="24"/>
          <w:highlight w:val="none"/>
          <w:u w:val="single"/>
        </w:rPr>
      </w:pPr>
      <w:r>
        <w:rPr>
          <w:rFonts w:hint="eastAsia" w:cs="仿宋"/>
          <w:color w:val="000000"/>
          <w:sz w:val="24"/>
          <w:szCs w:val="24"/>
          <w:highlight w:val="none"/>
        </w:rPr>
        <w:t>事实依据：</w:t>
      </w:r>
      <w:r>
        <w:rPr>
          <w:rFonts w:hint="eastAsia" w:cs="仿宋"/>
          <w:color w:val="000000"/>
          <w:sz w:val="24"/>
          <w:szCs w:val="24"/>
          <w:highlight w:val="none"/>
          <w:u w:val="single"/>
        </w:rPr>
        <w:t xml:space="preserve">                                                                </w:t>
      </w:r>
    </w:p>
    <w:p w14:paraId="371762EE">
      <w:pPr>
        <w:spacing w:line="360" w:lineRule="auto"/>
        <w:rPr>
          <w:rFonts w:cs="仿宋"/>
          <w:color w:val="000000"/>
          <w:sz w:val="24"/>
          <w:szCs w:val="24"/>
          <w:highlight w:val="none"/>
        </w:rPr>
      </w:pPr>
      <w:r>
        <w:rPr>
          <w:rFonts w:hint="eastAsia" w:cs="仿宋"/>
          <w:color w:val="000000"/>
          <w:sz w:val="24"/>
          <w:szCs w:val="24"/>
          <w:highlight w:val="none"/>
          <w:u w:val="single"/>
        </w:rPr>
        <w:t xml:space="preserve">                                                                           </w:t>
      </w:r>
    </w:p>
    <w:p w14:paraId="5C80AB30">
      <w:pPr>
        <w:spacing w:line="360" w:lineRule="auto"/>
        <w:rPr>
          <w:rFonts w:cs="仿宋"/>
          <w:color w:val="000000"/>
          <w:sz w:val="24"/>
          <w:szCs w:val="24"/>
          <w:highlight w:val="none"/>
          <w:u w:val="single"/>
        </w:rPr>
      </w:pPr>
      <w:r>
        <w:rPr>
          <w:rFonts w:hint="eastAsia" w:cs="仿宋"/>
          <w:color w:val="000000"/>
          <w:sz w:val="24"/>
          <w:szCs w:val="24"/>
          <w:highlight w:val="none"/>
        </w:rPr>
        <w:t>法律依据：</w:t>
      </w:r>
      <w:r>
        <w:rPr>
          <w:rFonts w:hint="eastAsia" w:cs="仿宋"/>
          <w:color w:val="000000"/>
          <w:sz w:val="24"/>
          <w:szCs w:val="24"/>
          <w:highlight w:val="none"/>
          <w:u w:val="single"/>
        </w:rPr>
        <w:t xml:space="preserve">                                                                 </w:t>
      </w:r>
    </w:p>
    <w:p w14:paraId="5CC0A657">
      <w:pPr>
        <w:spacing w:line="360" w:lineRule="auto"/>
        <w:rPr>
          <w:rFonts w:cs="仿宋"/>
          <w:color w:val="000000"/>
          <w:sz w:val="24"/>
          <w:szCs w:val="24"/>
          <w:highlight w:val="none"/>
          <w:u w:val="single"/>
        </w:rPr>
      </w:pPr>
      <w:r>
        <w:rPr>
          <w:rFonts w:hint="eastAsia" w:cs="仿宋"/>
          <w:color w:val="000000"/>
          <w:sz w:val="24"/>
          <w:szCs w:val="24"/>
          <w:highlight w:val="none"/>
          <w:u w:val="single"/>
        </w:rPr>
        <w:t xml:space="preserve">                                                                           </w:t>
      </w:r>
    </w:p>
    <w:p w14:paraId="2F15449A">
      <w:pPr>
        <w:spacing w:line="360" w:lineRule="auto"/>
        <w:rPr>
          <w:rFonts w:cs="仿宋"/>
          <w:color w:val="000000"/>
          <w:sz w:val="24"/>
          <w:szCs w:val="24"/>
          <w:highlight w:val="none"/>
          <w:u w:val="single"/>
        </w:rPr>
      </w:pPr>
      <w:r>
        <w:rPr>
          <w:rFonts w:hint="eastAsia" w:cs="仿宋"/>
          <w:color w:val="000000"/>
          <w:sz w:val="24"/>
          <w:szCs w:val="24"/>
          <w:highlight w:val="none"/>
        </w:rPr>
        <w:t>质疑事项2</w:t>
      </w:r>
    </w:p>
    <w:p w14:paraId="459BB231">
      <w:pPr>
        <w:spacing w:line="360" w:lineRule="auto"/>
        <w:rPr>
          <w:rFonts w:cs="仿宋"/>
          <w:color w:val="000000"/>
          <w:sz w:val="24"/>
          <w:szCs w:val="24"/>
          <w:highlight w:val="none"/>
        </w:rPr>
      </w:pPr>
      <w:r>
        <w:rPr>
          <w:rFonts w:hint="eastAsia" w:cs="仿宋"/>
          <w:color w:val="000000"/>
          <w:sz w:val="24"/>
          <w:szCs w:val="24"/>
          <w:highlight w:val="none"/>
        </w:rPr>
        <w:t>……</w:t>
      </w:r>
    </w:p>
    <w:p w14:paraId="2A47A3EF">
      <w:pPr>
        <w:spacing w:line="360" w:lineRule="auto"/>
        <w:rPr>
          <w:rFonts w:cs="仿宋"/>
          <w:bCs/>
          <w:color w:val="000000"/>
          <w:sz w:val="24"/>
          <w:szCs w:val="24"/>
          <w:highlight w:val="none"/>
        </w:rPr>
      </w:pPr>
      <w:r>
        <w:rPr>
          <w:rFonts w:hint="eastAsia" w:cs="仿宋"/>
          <w:bCs/>
          <w:color w:val="000000"/>
          <w:sz w:val="24"/>
          <w:szCs w:val="24"/>
          <w:highlight w:val="none"/>
        </w:rPr>
        <w:t>四、与质疑事项相关的质疑请求</w:t>
      </w:r>
    </w:p>
    <w:p w14:paraId="31B0BAF2">
      <w:pPr>
        <w:spacing w:line="360" w:lineRule="auto"/>
        <w:rPr>
          <w:rFonts w:cs="仿宋"/>
          <w:color w:val="000000"/>
          <w:sz w:val="24"/>
          <w:szCs w:val="24"/>
          <w:highlight w:val="none"/>
          <w:u w:val="single"/>
        </w:rPr>
      </w:pPr>
      <w:r>
        <w:rPr>
          <w:rFonts w:hint="eastAsia" w:cs="仿宋"/>
          <w:color w:val="000000"/>
          <w:sz w:val="24"/>
          <w:szCs w:val="24"/>
          <w:highlight w:val="none"/>
        </w:rPr>
        <w:t>请求：</w:t>
      </w:r>
      <w:r>
        <w:rPr>
          <w:rFonts w:hint="eastAsia" w:cs="仿宋"/>
          <w:color w:val="000000"/>
          <w:sz w:val="24"/>
          <w:szCs w:val="24"/>
          <w:highlight w:val="none"/>
          <w:u w:val="single"/>
        </w:rPr>
        <w:t xml:space="preserve">                                                                     </w:t>
      </w:r>
    </w:p>
    <w:p w14:paraId="0D89D8EB">
      <w:pPr>
        <w:rPr>
          <w:color w:val="000000"/>
          <w:sz w:val="24"/>
          <w:szCs w:val="24"/>
          <w:highlight w:val="none"/>
        </w:rPr>
      </w:pPr>
      <w:r>
        <w:rPr>
          <w:rFonts w:hint="eastAsia"/>
          <w:color w:val="000000"/>
          <w:sz w:val="24"/>
          <w:szCs w:val="24"/>
          <w:highlight w:val="none"/>
        </w:rPr>
        <w:t xml:space="preserve">签字(签章)：                   公章：                      </w:t>
      </w:r>
    </w:p>
    <w:p w14:paraId="33866451">
      <w:pPr>
        <w:rPr>
          <w:color w:val="000000"/>
          <w:sz w:val="24"/>
          <w:szCs w:val="24"/>
          <w:highlight w:val="none"/>
        </w:rPr>
      </w:pPr>
      <w:r>
        <w:rPr>
          <w:rFonts w:hint="eastAsia"/>
          <w:color w:val="000000"/>
          <w:sz w:val="24"/>
          <w:szCs w:val="24"/>
          <w:highlight w:val="none"/>
        </w:rPr>
        <w:t xml:space="preserve">日期：    </w:t>
      </w:r>
    </w:p>
    <w:p w14:paraId="1559A78C">
      <w:pPr>
        <w:spacing w:line="400" w:lineRule="exact"/>
        <w:rPr>
          <w:b/>
          <w:color w:val="000000"/>
          <w:sz w:val="24"/>
          <w:szCs w:val="24"/>
          <w:highlight w:val="none"/>
        </w:rPr>
      </w:pPr>
      <w:r>
        <w:rPr>
          <w:rFonts w:hint="eastAsia"/>
          <w:b/>
          <w:color w:val="000000"/>
          <w:sz w:val="24"/>
          <w:szCs w:val="24"/>
          <w:highlight w:val="none"/>
        </w:rPr>
        <w:t>质疑函制作说明：</w:t>
      </w:r>
    </w:p>
    <w:p w14:paraId="5E733B81">
      <w:pPr>
        <w:widowControl/>
        <w:spacing w:line="400" w:lineRule="exact"/>
        <w:ind w:firstLine="480"/>
        <w:jc w:val="left"/>
        <w:rPr>
          <w:color w:val="000000"/>
          <w:sz w:val="24"/>
          <w:szCs w:val="24"/>
          <w:highlight w:val="none"/>
        </w:rPr>
      </w:pPr>
      <w:r>
        <w:rPr>
          <w:rFonts w:hint="eastAsia"/>
          <w:color w:val="000000"/>
          <w:sz w:val="24"/>
          <w:szCs w:val="24"/>
          <w:highlight w:val="none"/>
        </w:rPr>
        <w:t>1.投标人提出质疑时，应提交质疑函和必要的证明材料。</w:t>
      </w:r>
    </w:p>
    <w:p w14:paraId="6318740E">
      <w:pPr>
        <w:widowControl/>
        <w:spacing w:line="400" w:lineRule="exact"/>
        <w:ind w:firstLine="480"/>
        <w:jc w:val="left"/>
        <w:rPr>
          <w:color w:val="000000"/>
          <w:sz w:val="24"/>
          <w:szCs w:val="24"/>
          <w:highlight w:val="none"/>
        </w:rPr>
      </w:pPr>
      <w:r>
        <w:rPr>
          <w:rFonts w:hint="eastAsia"/>
          <w:color w:val="000000"/>
          <w:sz w:val="24"/>
          <w:szCs w:val="24"/>
          <w:highlight w:val="none"/>
        </w:rPr>
        <w:t>2.质疑投标人若委托代理人进行质疑的，质疑函应按要求列明“授权代表”的有关内容，并在附件中提交由质疑</w:t>
      </w:r>
      <w:r>
        <w:rPr>
          <w:rFonts w:hint="eastAsia" w:cs="宋体"/>
          <w:color w:val="000000"/>
          <w:sz w:val="24"/>
          <w:szCs w:val="24"/>
          <w:highlight w:val="none"/>
        </w:rPr>
        <w:t>投标人签署的授权委托书。授权委托书应载明代理人的姓名或者名称、代理事项、具体权限、期限和相关事项。</w:t>
      </w:r>
    </w:p>
    <w:p w14:paraId="13EDAB28">
      <w:pPr>
        <w:widowControl/>
        <w:spacing w:line="400" w:lineRule="exact"/>
        <w:ind w:firstLine="480"/>
        <w:jc w:val="left"/>
        <w:rPr>
          <w:color w:val="000000"/>
          <w:sz w:val="24"/>
          <w:szCs w:val="24"/>
          <w:highlight w:val="none"/>
        </w:rPr>
      </w:pPr>
      <w:r>
        <w:rPr>
          <w:rFonts w:hint="eastAsia"/>
          <w:color w:val="000000"/>
          <w:sz w:val="24"/>
          <w:szCs w:val="24"/>
          <w:highlight w:val="none"/>
        </w:rPr>
        <w:t>3.质疑投标人若对项目的某一分包进行质疑，质疑函中应列明具体分包号。</w:t>
      </w:r>
    </w:p>
    <w:p w14:paraId="58ABF94C">
      <w:pPr>
        <w:widowControl/>
        <w:spacing w:line="400" w:lineRule="exact"/>
        <w:ind w:firstLine="480"/>
        <w:jc w:val="left"/>
        <w:rPr>
          <w:color w:val="000000"/>
          <w:sz w:val="24"/>
          <w:szCs w:val="24"/>
          <w:highlight w:val="none"/>
        </w:rPr>
      </w:pPr>
      <w:r>
        <w:rPr>
          <w:rFonts w:hint="eastAsia"/>
          <w:color w:val="000000"/>
          <w:sz w:val="24"/>
          <w:szCs w:val="24"/>
          <w:highlight w:val="none"/>
        </w:rPr>
        <w:t>4.质疑函的质疑事项应具体、明确，并有必要的事实依据和法律依据。</w:t>
      </w:r>
    </w:p>
    <w:p w14:paraId="1EB0470F">
      <w:pPr>
        <w:widowControl/>
        <w:spacing w:line="400" w:lineRule="exact"/>
        <w:ind w:firstLine="480"/>
        <w:jc w:val="left"/>
        <w:rPr>
          <w:color w:val="000000"/>
          <w:sz w:val="24"/>
          <w:szCs w:val="24"/>
          <w:highlight w:val="none"/>
        </w:rPr>
      </w:pPr>
      <w:r>
        <w:rPr>
          <w:rFonts w:hint="eastAsia"/>
          <w:color w:val="000000"/>
          <w:sz w:val="24"/>
          <w:szCs w:val="24"/>
          <w:highlight w:val="none"/>
        </w:rPr>
        <w:t>5.质疑函的质疑请求应与质疑事项相关。</w:t>
      </w:r>
    </w:p>
    <w:p w14:paraId="625F8653">
      <w:pPr>
        <w:widowControl/>
        <w:spacing w:line="400" w:lineRule="exact"/>
        <w:ind w:firstLine="480"/>
        <w:jc w:val="left"/>
        <w:rPr>
          <w:color w:val="000000"/>
          <w:sz w:val="24"/>
          <w:szCs w:val="24"/>
          <w:highlight w:val="none"/>
        </w:rPr>
      </w:pPr>
      <w:r>
        <w:rPr>
          <w:rFonts w:hint="eastAsia"/>
          <w:color w:val="000000"/>
          <w:sz w:val="24"/>
          <w:szCs w:val="24"/>
          <w:highlight w:val="none"/>
        </w:rPr>
        <w:t>6.质疑投标人为自然人的，质疑函应由本人签字；质疑投标人为法人或者其他组织的，质疑函应由法定代表人、主要负责人，或者其授权代表签字或者盖章，并加盖公章。</w:t>
      </w:r>
    </w:p>
    <w:p w14:paraId="2E965D3F">
      <w:pPr>
        <w:pStyle w:val="220"/>
        <w:rPr>
          <w:rFonts w:hint="eastAsia"/>
          <w:color w:val="000000"/>
          <w:sz w:val="24"/>
          <w:szCs w:val="24"/>
          <w:highlight w:val="none"/>
        </w:rPr>
      </w:pPr>
    </w:p>
    <w:sectPr>
      <w:footerReference r:id="rId7" w:type="first"/>
      <w:footerReference r:id="rId6" w:type="default"/>
      <w:pgSz w:w="11906" w:h="16838"/>
      <w:pgMar w:top="1418" w:right="1588" w:bottom="1418" w:left="1365"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0D"/>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PMingLiU-ExtB"/>
    <w:panose1 w:val="02010509060101010101"/>
    <w:charset w:val="00"/>
    <w:family w:val="auto"/>
    <w:pitch w:val="default"/>
    <w:sig w:usb0="0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auto"/>
    <w:pitch w:val="default"/>
    <w:sig w:usb0="A1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Calibri Light">
    <w:panose1 w:val="020F0302020204030204"/>
    <w:charset w:val="00"/>
    <w:family w:val="auto"/>
    <w:pitch w:val="default"/>
    <w:sig w:usb0="A00002EF" w:usb1="4000207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CDD52">
    <w:pPr>
      <w:pStyle w:val="261"/>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E3BA4">
    <w:pPr>
      <w:pStyle w:val="261"/>
      <w:framePr w:wrap="around" w:vAnchor="text" w:hAnchor="margin" w:xAlign="center" w:y="1"/>
      <w:rPr>
        <w:rStyle w:val="286"/>
      </w:rPr>
    </w:pPr>
    <w:r>
      <w:fldChar w:fldCharType="begin"/>
    </w:r>
    <w:r>
      <w:rPr>
        <w:rStyle w:val="286"/>
      </w:rPr>
      <w:instrText xml:space="preserve">PAGE  </w:instrText>
    </w:r>
    <w:r>
      <w:fldChar w:fldCharType="separate"/>
    </w:r>
    <w:r>
      <w:rPr>
        <w:rStyle w:val="286"/>
      </w:rPr>
      <w:t>1</w:t>
    </w:r>
    <w:r>
      <w:fldChar w:fldCharType="end"/>
    </w:r>
  </w:p>
  <w:p w14:paraId="66CD0631">
    <w:pPr>
      <w:pStyle w:val="26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E992A">
    <w:pPr>
      <w:pStyle w:val="261"/>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C6CBEBD">
                          <w:pPr>
                            <w:pStyle w:val="261"/>
                            <w:tabs>
                              <w:tab w:val="clear" w:pos="4153"/>
                              <w:tab w:val="clear" w:pos="8306"/>
                            </w:tabs>
                          </w:pPr>
                          <w:r>
                            <w:fldChar w:fldCharType="begin"/>
                          </w:r>
                          <w:r>
                            <w:instrText xml:space="preserve"> PAGE  \* MERGEFORMAT </w:instrText>
                          </w:r>
                          <w:r>
                            <w:fldChar w:fldCharType="separate"/>
                          </w:r>
                          <w:r>
                            <w:t>１</w:t>
                          </w:r>
                          <w:r>
                            <w:fldChar w:fldCharType="end"/>
                          </w:r>
                        </w:p>
                        <w:p w14:paraId="77292A89"/>
                        <w:p w14:paraId="69DFFCA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C6CBEBD">
                    <w:pPr>
                      <w:pStyle w:val="261"/>
                      <w:tabs>
                        <w:tab w:val="clear" w:pos="4153"/>
                        <w:tab w:val="clear" w:pos="8306"/>
                      </w:tabs>
                    </w:pPr>
                    <w:r>
                      <w:fldChar w:fldCharType="begin"/>
                    </w:r>
                    <w:r>
                      <w:instrText xml:space="preserve"> PAGE  \* MERGEFORMAT </w:instrText>
                    </w:r>
                    <w:r>
                      <w:fldChar w:fldCharType="separate"/>
                    </w:r>
                    <w:r>
                      <w:t>１</w:t>
                    </w:r>
                    <w:r>
                      <w:fldChar w:fldCharType="end"/>
                    </w:r>
                  </w:p>
                  <w:p w14:paraId="77292A89"/>
                  <w:p w14:paraId="69DFFCA2"/>
                </w:txbxContent>
              </v:textbox>
            </v:shape>
          </w:pict>
        </mc:Fallback>
      </mc:AlternateContent>
    </w: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408A7">
    <w:pPr>
      <w:pStyle w:val="26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DEDE9F6">
                          <w:pPr>
                            <w:pStyle w:val="261"/>
                            <w:tabs>
                              <w:tab w:val="clear" w:pos="4153"/>
                              <w:tab w:val="clear" w:pos="8306"/>
                            </w:tabs>
                          </w:pPr>
                          <w:r>
                            <w:fldChar w:fldCharType="begin"/>
                          </w:r>
                          <w:r>
                            <w:instrText xml:space="preserve"> PAGE  \* MERGEFORMAT </w:instrText>
                          </w:r>
                          <w:r>
                            <w:fldChar w:fldCharType="separate"/>
                          </w:r>
                          <w:r>
                            <w:t>１</w:t>
                          </w:r>
                          <w:r>
                            <w:fldChar w:fldCharType="end"/>
                          </w:r>
                        </w:p>
                        <w:p w14:paraId="4ADC131E"/>
                        <w:p w14:paraId="05E1952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DEDE9F6">
                    <w:pPr>
                      <w:pStyle w:val="261"/>
                      <w:tabs>
                        <w:tab w:val="clear" w:pos="4153"/>
                        <w:tab w:val="clear" w:pos="8306"/>
                      </w:tabs>
                    </w:pPr>
                    <w:r>
                      <w:fldChar w:fldCharType="begin"/>
                    </w:r>
                    <w:r>
                      <w:instrText xml:space="preserve"> PAGE  \* MERGEFORMAT </w:instrText>
                    </w:r>
                    <w:r>
                      <w:fldChar w:fldCharType="separate"/>
                    </w:r>
                    <w:r>
                      <w:t>１</w:t>
                    </w:r>
                    <w:r>
                      <w:fldChar w:fldCharType="end"/>
                    </w:r>
                  </w:p>
                  <w:p w14:paraId="4ADC131E"/>
                  <w:p w14:paraId="05E19526"/>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CA6D4">
    <w:pPr>
      <w:pStyle w:val="26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CF092B84"/>
    <w:multiLevelType w:val="multilevel"/>
    <w:tmpl w:val="CF092B84"/>
    <w:lvl w:ilvl="0" w:tentative="0">
      <w:start w:val="1"/>
      <w:numFmt w:val="upperLetter"/>
      <w:pStyle w:val="30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27"/>
      <w:suff w:val="nothing"/>
      <w:lvlText w:val=""/>
      <w:lvlJc w:val="left"/>
      <w:pPr>
        <w:ind w:left="0" w:firstLine="0"/>
      </w:pPr>
      <w:rPr>
        <w:rFonts w:hint="eastAsia"/>
      </w:rPr>
    </w:lvl>
    <w:lvl w:ilvl="6" w:tentative="0">
      <w:start w:val="1"/>
      <w:numFmt w:val="decimal"/>
      <w:pStyle w:val="229"/>
      <w:suff w:val="nothing"/>
      <w:lvlText w:val=""/>
      <w:lvlJc w:val="left"/>
      <w:pPr>
        <w:ind w:left="0" w:firstLine="0"/>
      </w:pPr>
      <w:rPr>
        <w:rFonts w:hint="eastAsia"/>
      </w:rPr>
    </w:lvl>
    <w:lvl w:ilvl="7" w:tentative="0">
      <w:start w:val="1"/>
      <w:numFmt w:val="decimal"/>
      <w:pStyle w:val="231"/>
      <w:suff w:val="nothing"/>
      <w:lvlText w:val=""/>
      <w:lvlJc w:val="left"/>
      <w:pPr>
        <w:ind w:left="0" w:firstLine="0"/>
      </w:pPr>
      <w:rPr>
        <w:rFonts w:hint="eastAsia"/>
      </w:rPr>
    </w:lvl>
    <w:lvl w:ilvl="8" w:tentative="0">
      <w:start w:val="1"/>
      <w:numFmt w:val="decimal"/>
      <w:pStyle w:val="233"/>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31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035487"/>
    <w:rsid w:val="1DB4690B"/>
    <w:rsid w:val="22C30D0C"/>
    <w:rsid w:val="249D4F7B"/>
    <w:rsid w:val="282019B6"/>
    <w:rsid w:val="2E442DCD"/>
    <w:rsid w:val="32D57582"/>
    <w:rsid w:val="541E5FEB"/>
    <w:rsid w:val="5B092D7F"/>
    <w:rsid w:val="5B136F0D"/>
    <w:rsid w:val="5DC961A4"/>
    <w:rsid w:val="63565C8C"/>
    <w:rsid w:val="68F748F5"/>
    <w:rsid w:val="71034D02"/>
    <w:rsid w:val="77517982"/>
    <w:rsid w:val="798062F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89"/>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semiHidden/>
    <w:unhideWhenUsed/>
    <w:qFormat/>
    <w:uiPriority w:val="99"/>
    <w:pPr>
      <w:spacing w:after="0" w:line="240" w:lineRule="auto"/>
    </w:pPr>
    <w:rPr>
      <w:sz w:val="20"/>
    </w:rPr>
  </w:style>
  <w:style w:type="paragraph" w:styleId="17">
    <w:name w:val="footer"/>
    <w:basedOn w:val="1"/>
    <w:unhideWhenUsed/>
    <w:qFormat/>
    <w:uiPriority w:val="99"/>
    <w:pPr>
      <w:tabs>
        <w:tab w:val="center" w:pos="7143"/>
        <w:tab w:val="right" w:pos="14287"/>
      </w:tabs>
      <w:spacing w:after="0" w:line="240" w:lineRule="auto"/>
    </w:pPr>
  </w:style>
  <w:style w:type="paragraph" w:styleId="18">
    <w:name w:val="header"/>
    <w:basedOn w:val="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qFormat/>
    <w:uiPriority w:val="11"/>
    <w:pPr>
      <w:spacing w:before="200" w:after="200"/>
    </w:pPr>
    <w:rPr>
      <w:sz w:val="24"/>
      <w:szCs w:val="24"/>
    </w:rPr>
  </w:style>
  <w:style w:type="paragraph" w:styleId="22">
    <w:name w:val="footnote text"/>
    <w:basedOn w:val="1"/>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rPr>
  </w:style>
  <w:style w:type="character" w:styleId="33">
    <w:name w:val="footnote reference"/>
    <w:unhideWhenUsed/>
    <w:qFormat/>
    <w:uiPriority w:val="99"/>
    <w:rPr>
      <w:vertAlign w:val="superscript"/>
    </w:rPr>
  </w:style>
  <w:style w:type="paragraph" w:customStyle="1" w:styleId="34">
    <w:name w:val="标题 111"/>
    <w:basedOn w:val="1"/>
    <w:next w:val="1"/>
    <w:link w:val="45"/>
    <w:qFormat/>
    <w:uiPriority w:val="9"/>
    <w:pPr>
      <w:keepNext/>
      <w:keepLines/>
      <w:spacing w:before="480" w:after="200"/>
      <w:outlineLvl w:val="0"/>
    </w:pPr>
    <w:rPr>
      <w:rFonts w:ascii="Arial" w:hAnsi="Arial" w:eastAsia="Arial" w:cs="Arial"/>
      <w:sz w:val="40"/>
      <w:szCs w:val="40"/>
    </w:rPr>
  </w:style>
  <w:style w:type="paragraph" w:customStyle="1" w:styleId="35">
    <w:name w:val="标题 211"/>
    <w:basedOn w:val="1"/>
    <w:next w:val="1"/>
    <w:link w:val="46"/>
    <w:unhideWhenUsed/>
    <w:qFormat/>
    <w:uiPriority w:val="9"/>
    <w:pPr>
      <w:keepNext/>
      <w:keepLines/>
      <w:spacing w:before="360" w:after="200"/>
      <w:outlineLvl w:val="1"/>
    </w:pPr>
    <w:rPr>
      <w:rFonts w:ascii="Arial" w:hAnsi="Arial" w:eastAsia="Arial" w:cs="Arial"/>
      <w:sz w:val="34"/>
    </w:rPr>
  </w:style>
  <w:style w:type="paragraph" w:customStyle="1" w:styleId="36">
    <w:name w:val="标题 311"/>
    <w:basedOn w:val="1"/>
    <w:next w:val="1"/>
    <w:link w:val="47"/>
    <w:unhideWhenUsed/>
    <w:qFormat/>
    <w:uiPriority w:val="9"/>
    <w:pPr>
      <w:keepNext/>
      <w:keepLines/>
      <w:spacing w:before="320" w:after="200"/>
      <w:outlineLvl w:val="2"/>
    </w:pPr>
    <w:rPr>
      <w:rFonts w:ascii="Arial" w:hAnsi="Arial" w:eastAsia="Arial" w:cs="Arial"/>
      <w:sz w:val="30"/>
      <w:szCs w:val="30"/>
    </w:rPr>
  </w:style>
  <w:style w:type="paragraph" w:customStyle="1" w:styleId="37">
    <w:name w:val="标题 411"/>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customStyle="1" w:styleId="38">
    <w:name w:val="标题 511"/>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customStyle="1" w:styleId="39">
    <w:name w:val="标题 611"/>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customStyle="1" w:styleId="40">
    <w:name w:val="标题 711"/>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41">
    <w:name w:val="标题 811"/>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customStyle="1" w:styleId="42">
    <w:name w:val="标题 911"/>
    <w:basedOn w:val="1"/>
    <w:next w:val="1"/>
    <w:link w:val="53"/>
    <w:unhideWhenUsed/>
    <w:qFormat/>
    <w:uiPriority w:val="9"/>
    <w:pPr>
      <w:keepNext/>
      <w:keepLines/>
      <w:spacing w:before="320" w:after="200"/>
      <w:outlineLvl w:val="8"/>
    </w:pPr>
    <w:rPr>
      <w:rFonts w:ascii="Arial" w:hAnsi="Arial" w:eastAsia="Arial" w:cs="Arial"/>
      <w:i/>
      <w:iCs/>
      <w:sz w:val="21"/>
      <w:szCs w:val="21"/>
    </w:rPr>
  </w:style>
  <w:style w:type="character" w:customStyle="1" w:styleId="43">
    <w:name w:val="默认段落字体11"/>
    <w:link w:val="1"/>
    <w:unhideWhenUsed/>
    <w:qFormat/>
    <w:uiPriority w:val="1"/>
  </w:style>
  <w:style w:type="table" w:customStyle="1" w:styleId="44">
    <w:name w:val="普通表格11"/>
    <w:unhideWhenUsed/>
    <w:qFormat/>
    <w:uiPriority w:val="99"/>
  </w:style>
  <w:style w:type="character" w:customStyle="1" w:styleId="45">
    <w:name w:val="Heading 1 Char"/>
    <w:link w:val="34"/>
    <w:qFormat/>
    <w:uiPriority w:val="9"/>
    <w:rPr>
      <w:rFonts w:ascii="Arial" w:hAnsi="Arial" w:eastAsia="Arial" w:cs="Arial"/>
      <w:sz w:val="40"/>
      <w:szCs w:val="40"/>
    </w:rPr>
  </w:style>
  <w:style w:type="character" w:customStyle="1" w:styleId="46">
    <w:name w:val="Heading 2 Char"/>
    <w:link w:val="35"/>
    <w:qFormat/>
    <w:uiPriority w:val="9"/>
    <w:rPr>
      <w:rFonts w:ascii="Arial" w:hAnsi="Arial" w:eastAsia="Arial" w:cs="Arial"/>
      <w:sz w:val="34"/>
    </w:rPr>
  </w:style>
  <w:style w:type="character" w:customStyle="1" w:styleId="47">
    <w:name w:val="Heading 3 Char"/>
    <w:link w:val="36"/>
    <w:qFormat/>
    <w:uiPriority w:val="9"/>
    <w:rPr>
      <w:rFonts w:ascii="Arial" w:hAnsi="Arial" w:eastAsia="Arial" w:cs="Arial"/>
      <w:sz w:val="30"/>
      <w:szCs w:val="30"/>
    </w:rPr>
  </w:style>
  <w:style w:type="character" w:customStyle="1" w:styleId="48">
    <w:name w:val="Heading 4 Char"/>
    <w:link w:val="37"/>
    <w:qFormat/>
    <w:uiPriority w:val="9"/>
    <w:rPr>
      <w:rFonts w:ascii="Arial" w:hAnsi="Arial" w:eastAsia="Arial" w:cs="Arial"/>
      <w:b/>
      <w:bCs/>
      <w:sz w:val="26"/>
      <w:szCs w:val="26"/>
    </w:rPr>
  </w:style>
  <w:style w:type="character" w:customStyle="1" w:styleId="49">
    <w:name w:val="Heading 5 Char"/>
    <w:link w:val="38"/>
    <w:qFormat/>
    <w:uiPriority w:val="9"/>
    <w:rPr>
      <w:rFonts w:ascii="Arial" w:hAnsi="Arial" w:eastAsia="Arial" w:cs="Arial"/>
      <w:b/>
      <w:bCs/>
      <w:sz w:val="24"/>
      <w:szCs w:val="24"/>
    </w:rPr>
  </w:style>
  <w:style w:type="character" w:customStyle="1" w:styleId="50">
    <w:name w:val="Heading 6 Char"/>
    <w:link w:val="39"/>
    <w:qFormat/>
    <w:uiPriority w:val="9"/>
    <w:rPr>
      <w:rFonts w:ascii="Arial" w:hAnsi="Arial" w:eastAsia="Arial" w:cs="Arial"/>
      <w:b/>
      <w:bCs/>
      <w:sz w:val="22"/>
      <w:szCs w:val="22"/>
    </w:rPr>
  </w:style>
  <w:style w:type="character" w:customStyle="1" w:styleId="51">
    <w:name w:val="Heading 7 Char"/>
    <w:link w:val="40"/>
    <w:qFormat/>
    <w:uiPriority w:val="9"/>
    <w:rPr>
      <w:rFonts w:ascii="Arial" w:hAnsi="Arial" w:eastAsia="Arial" w:cs="Arial"/>
      <w:b/>
      <w:bCs/>
      <w:i/>
      <w:iCs/>
      <w:sz w:val="22"/>
      <w:szCs w:val="22"/>
    </w:rPr>
  </w:style>
  <w:style w:type="character" w:customStyle="1" w:styleId="52">
    <w:name w:val="Heading 8 Char"/>
    <w:link w:val="41"/>
    <w:qFormat/>
    <w:uiPriority w:val="9"/>
    <w:rPr>
      <w:rFonts w:ascii="Arial" w:hAnsi="Arial" w:eastAsia="Arial" w:cs="Arial"/>
      <w:i/>
      <w:iCs/>
      <w:sz w:val="22"/>
      <w:szCs w:val="22"/>
    </w:rPr>
  </w:style>
  <w:style w:type="character" w:customStyle="1" w:styleId="53">
    <w:name w:val="Heading 9 Char"/>
    <w:link w:val="42"/>
    <w:qFormat/>
    <w:uiPriority w:val="9"/>
    <w:rPr>
      <w:rFonts w:ascii="Arial" w:hAnsi="Arial" w:eastAsia="Arial" w:cs="Arial"/>
      <w:i/>
      <w:iCs/>
      <w:sz w:val="21"/>
      <w:szCs w:val="21"/>
    </w:rPr>
  </w:style>
  <w:style w:type="paragraph" w:customStyle="1" w:styleId="54">
    <w:name w:val="目录 711"/>
    <w:basedOn w:val="1"/>
    <w:next w:val="1"/>
    <w:unhideWhenUsed/>
    <w:qFormat/>
    <w:uiPriority w:val="39"/>
    <w:pPr>
      <w:spacing w:after="57"/>
      <w:ind w:left="1701" w:right="0" w:firstLine="0"/>
    </w:pPr>
  </w:style>
  <w:style w:type="paragraph" w:customStyle="1" w:styleId="55">
    <w:name w:val="题注1"/>
    <w:basedOn w:val="1"/>
    <w:next w:val="1"/>
    <w:unhideWhenUsed/>
    <w:qFormat/>
    <w:uiPriority w:val="35"/>
    <w:pPr>
      <w:spacing w:line="276" w:lineRule="auto"/>
    </w:pPr>
    <w:rPr>
      <w:b/>
      <w:bCs/>
      <w:color w:val="4F81BD"/>
      <w:sz w:val="18"/>
      <w:szCs w:val="18"/>
    </w:rPr>
  </w:style>
  <w:style w:type="paragraph" w:customStyle="1" w:styleId="56">
    <w:name w:val="目录 511"/>
    <w:basedOn w:val="1"/>
    <w:next w:val="1"/>
    <w:unhideWhenUsed/>
    <w:qFormat/>
    <w:uiPriority w:val="39"/>
    <w:pPr>
      <w:spacing w:after="57"/>
      <w:ind w:left="1134" w:right="0" w:firstLine="0"/>
    </w:pPr>
  </w:style>
  <w:style w:type="paragraph" w:customStyle="1" w:styleId="57">
    <w:name w:val="目录 311"/>
    <w:basedOn w:val="1"/>
    <w:next w:val="1"/>
    <w:unhideWhenUsed/>
    <w:qFormat/>
    <w:uiPriority w:val="39"/>
    <w:pPr>
      <w:spacing w:after="57"/>
      <w:ind w:left="567" w:right="0" w:firstLine="0"/>
    </w:pPr>
  </w:style>
  <w:style w:type="paragraph" w:customStyle="1" w:styleId="58">
    <w:name w:val="目录 811"/>
    <w:basedOn w:val="1"/>
    <w:next w:val="1"/>
    <w:unhideWhenUsed/>
    <w:qFormat/>
    <w:uiPriority w:val="39"/>
    <w:pPr>
      <w:spacing w:after="57"/>
      <w:ind w:left="1984" w:right="0" w:firstLine="0"/>
    </w:pPr>
  </w:style>
  <w:style w:type="paragraph" w:customStyle="1" w:styleId="59">
    <w:name w:val="尾注文本1"/>
    <w:basedOn w:val="1"/>
    <w:link w:val="60"/>
    <w:unhideWhenUsed/>
    <w:qFormat/>
    <w:uiPriority w:val="99"/>
    <w:pPr>
      <w:spacing w:after="0" w:line="240" w:lineRule="auto"/>
    </w:pPr>
    <w:rPr>
      <w:sz w:val="20"/>
    </w:rPr>
  </w:style>
  <w:style w:type="character" w:customStyle="1" w:styleId="60">
    <w:name w:val="Endnote Text Char"/>
    <w:link w:val="59"/>
    <w:qFormat/>
    <w:uiPriority w:val="99"/>
    <w:rPr>
      <w:sz w:val="20"/>
    </w:rPr>
  </w:style>
  <w:style w:type="paragraph" w:customStyle="1" w:styleId="61">
    <w:name w:val="页脚11"/>
    <w:basedOn w:val="1"/>
    <w:link w:val="81"/>
    <w:unhideWhenUsed/>
    <w:qFormat/>
    <w:uiPriority w:val="99"/>
    <w:pPr>
      <w:tabs>
        <w:tab w:val="center" w:pos="7143"/>
        <w:tab w:val="right" w:pos="14287"/>
      </w:tabs>
      <w:spacing w:after="0" w:line="240" w:lineRule="auto"/>
    </w:pPr>
  </w:style>
  <w:style w:type="character" w:customStyle="1" w:styleId="62">
    <w:name w:val="Caption Char"/>
    <w:link w:val="61"/>
    <w:qFormat/>
    <w:uiPriority w:val="99"/>
  </w:style>
  <w:style w:type="paragraph" w:customStyle="1" w:styleId="63">
    <w:name w:val="页眉11"/>
    <w:basedOn w:val="1"/>
    <w:link w:val="64"/>
    <w:unhideWhenUsed/>
    <w:qFormat/>
    <w:uiPriority w:val="99"/>
    <w:pPr>
      <w:tabs>
        <w:tab w:val="center" w:pos="7143"/>
        <w:tab w:val="right" w:pos="14287"/>
      </w:tabs>
      <w:spacing w:after="0" w:line="240" w:lineRule="auto"/>
    </w:pPr>
  </w:style>
  <w:style w:type="character" w:customStyle="1" w:styleId="64">
    <w:name w:val="Header Char"/>
    <w:link w:val="63"/>
    <w:qFormat/>
    <w:uiPriority w:val="99"/>
  </w:style>
  <w:style w:type="paragraph" w:customStyle="1" w:styleId="65">
    <w:name w:val="目录 111"/>
    <w:basedOn w:val="1"/>
    <w:next w:val="1"/>
    <w:unhideWhenUsed/>
    <w:qFormat/>
    <w:uiPriority w:val="39"/>
    <w:pPr>
      <w:spacing w:after="57"/>
      <w:ind w:left="0" w:right="0" w:firstLine="0"/>
    </w:pPr>
  </w:style>
  <w:style w:type="paragraph" w:customStyle="1" w:styleId="66">
    <w:name w:val="目录 411"/>
    <w:basedOn w:val="1"/>
    <w:next w:val="1"/>
    <w:unhideWhenUsed/>
    <w:qFormat/>
    <w:uiPriority w:val="39"/>
    <w:pPr>
      <w:spacing w:after="57"/>
      <w:ind w:left="850" w:right="0" w:firstLine="0"/>
    </w:pPr>
  </w:style>
  <w:style w:type="paragraph" w:customStyle="1" w:styleId="67">
    <w:name w:val="副标题1"/>
    <w:basedOn w:val="1"/>
    <w:next w:val="1"/>
    <w:link w:val="68"/>
    <w:qFormat/>
    <w:uiPriority w:val="11"/>
    <w:pPr>
      <w:spacing w:before="200" w:after="200"/>
    </w:pPr>
    <w:rPr>
      <w:sz w:val="24"/>
      <w:szCs w:val="24"/>
    </w:rPr>
  </w:style>
  <w:style w:type="character" w:customStyle="1" w:styleId="68">
    <w:name w:val="Subtitle Char"/>
    <w:link w:val="67"/>
    <w:qFormat/>
    <w:uiPriority w:val="11"/>
    <w:rPr>
      <w:sz w:val="24"/>
      <w:szCs w:val="24"/>
    </w:rPr>
  </w:style>
  <w:style w:type="paragraph" w:customStyle="1" w:styleId="69">
    <w:name w:val="脚注文本1"/>
    <w:basedOn w:val="1"/>
    <w:link w:val="70"/>
    <w:unhideWhenUsed/>
    <w:qFormat/>
    <w:uiPriority w:val="99"/>
    <w:pPr>
      <w:spacing w:after="40" w:line="240" w:lineRule="auto"/>
    </w:pPr>
    <w:rPr>
      <w:sz w:val="18"/>
    </w:rPr>
  </w:style>
  <w:style w:type="character" w:customStyle="1" w:styleId="70">
    <w:name w:val="Footnote Text Char"/>
    <w:link w:val="69"/>
    <w:qFormat/>
    <w:uiPriority w:val="99"/>
    <w:rPr>
      <w:sz w:val="18"/>
    </w:rPr>
  </w:style>
  <w:style w:type="paragraph" w:customStyle="1" w:styleId="71">
    <w:name w:val="目录 611"/>
    <w:basedOn w:val="1"/>
    <w:next w:val="1"/>
    <w:unhideWhenUsed/>
    <w:qFormat/>
    <w:uiPriority w:val="39"/>
    <w:pPr>
      <w:spacing w:after="57"/>
      <w:ind w:left="1417" w:right="0" w:firstLine="0"/>
    </w:pPr>
  </w:style>
  <w:style w:type="paragraph" w:customStyle="1" w:styleId="72">
    <w:name w:val="图表目录11"/>
    <w:basedOn w:val="1"/>
    <w:next w:val="1"/>
    <w:unhideWhenUsed/>
    <w:qFormat/>
    <w:uiPriority w:val="99"/>
    <w:pPr>
      <w:spacing w:after="0" w:afterAutospacing="0"/>
    </w:pPr>
  </w:style>
  <w:style w:type="paragraph" w:customStyle="1" w:styleId="73">
    <w:name w:val="目录 211"/>
    <w:basedOn w:val="1"/>
    <w:next w:val="1"/>
    <w:unhideWhenUsed/>
    <w:qFormat/>
    <w:uiPriority w:val="39"/>
    <w:pPr>
      <w:spacing w:after="57"/>
      <w:ind w:left="283" w:right="0" w:firstLine="0"/>
    </w:pPr>
  </w:style>
  <w:style w:type="paragraph" w:customStyle="1" w:styleId="74">
    <w:name w:val="目录 911"/>
    <w:basedOn w:val="1"/>
    <w:next w:val="1"/>
    <w:unhideWhenUsed/>
    <w:qFormat/>
    <w:uiPriority w:val="39"/>
    <w:pPr>
      <w:spacing w:after="57"/>
      <w:ind w:left="2268" w:right="0" w:firstLine="0"/>
    </w:pPr>
  </w:style>
  <w:style w:type="paragraph" w:customStyle="1" w:styleId="75">
    <w:name w:val="标题11"/>
    <w:basedOn w:val="1"/>
    <w:next w:val="1"/>
    <w:link w:val="76"/>
    <w:qFormat/>
    <w:uiPriority w:val="10"/>
    <w:pPr>
      <w:spacing w:before="300" w:after="200"/>
      <w:contextualSpacing/>
    </w:pPr>
    <w:rPr>
      <w:sz w:val="48"/>
      <w:szCs w:val="48"/>
    </w:rPr>
  </w:style>
  <w:style w:type="character" w:customStyle="1" w:styleId="76">
    <w:name w:val="Title Char"/>
    <w:link w:val="75"/>
    <w:qFormat/>
    <w:uiPriority w:val="10"/>
    <w:rPr>
      <w:sz w:val="48"/>
      <w:szCs w:val="48"/>
    </w:rPr>
  </w:style>
  <w:style w:type="table" w:customStyle="1" w:styleId="77">
    <w:name w:val="网格型11"/>
    <w:qFormat/>
    <w:uiPriority w:val="59"/>
    <w:pPr>
      <w:spacing w:after="0" w:line="240" w:lineRule="auto"/>
    </w:pPr>
  </w:style>
  <w:style w:type="character" w:customStyle="1" w:styleId="78">
    <w:name w:val="尾注引用1"/>
    <w:link w:val="1"/>
    <w:unhideWhenUsed/>
    <w:qFormat/>
    <w:uiPriority w:val="99"/>
    <w:rPr>
      <w:vertAlign w:val="superscript"/>
    </w:rPr>
  </w:style>
  <w:style w:type="character" w:customStyle="1" w:styleId="79">
    <w:name w:val="超链接11"/>
    <w:link w:val="1"/>
    <w:unhideWhenUsed/>
    <w:qFormat/>
    <w:uiPriority w:val="99"/>
    <w:rPr>
      <w:color w:val="0000FF"/>
      <w:u w:val="single"/>
    </w:rPr>
  </w:style>
  <w:style w:type="character" w:customStyle="1" w:styleId="80">
    <w:name w:val="脚注引用1"/>
    <w:link w:val="1"/>
    <w:unhideWhenUsed/>
    <w:qFormat/>
    <w:uiPriority w:val="99"/>
    <w:rPr>
      <w:vertAlign w:val="superscript"/>
    </w:rPr>
  </w:style>
  <w:style w:type="character" w:customStyle="1" w:styleId="81">
    <w:name w:val="Footer Char"/>
    <w:link w:val="61"/>
    <w:qFormat/>
    <w:uiPriority w:val="99"/>
  </w:style>
  <w:style w:type="character" w:customStyle="1" w:styleId="82">
    <w:name w:val="font5 Char"/>
    <w:link w:val="1"/>
    <w:qFormat/>
    <w:uiPriority w:val="0"/>
    <w:rPr>
      <w:rFonts w:ascii="宋体" w:hAnsi="宋体" w:eastAsia="宋体"/>
      <w:sz w:val="28"/>
      <w:szCs w:val="28"/>
      <w:lang w:val="en-US" w:eastAsia="zh-CN" w:bidi="ar-SA"/>
    </w:rPr>
  </w:style>
  <w:style w:type="paragraph" w:styleId="83">
    <w:name w:val="List Paragraph"/>
    <w:basedOn w:val="1"/>
    <w:qFormat/>
    <w:uiPriority w:val="34"/>
    <w:pPr>
      <w:ind w:left="720"/>
      <w:contextualSpacing/>
    </w:pPr>
  </w:style>
  <w:style w:type="paragraph" w:styleId="84">
    <w:name w:val="No Spacing"/>
    <w:qFormat/>
    <w:uiPriority w:val="1"/>
    <w:pPr>
      <w:spacing w:before="0" w:after="0" w:line="240" w:lineRule="auto"/>
    </w:pPr>
    <w:rPr>
      <w:rFonts w:hint="default" w:ascii="Times New Roman" w:hAnsi="Times New Roman" w:eastAsia="宋体" w:cs="Times New Roman"/>
    </w:rPr>
  </w:style>
  <w:style w:type="paragraph" w:styleId="85">
    <w:name w:val="Quote"/>
    <w:basedOn w:val="1"/>
    <w:next w:val="1"/>
    <w:link w:val="86"/>
    <w:qFormat/>
    <w:uiPriority w:val="29"/>
    <w:pPr>
      <w:ind w:left="720" w:right="720"/>
    </w:pPr>
    <w:rPr>
      <w:i/>
    </w:rPr>
  </w:style>
  <w:style w:type="character" w:customStyle="1" w:styleId="86">
    <w:name w:val="Quote Char"/>
    <w:link w:val="85"/>
    <w:qFormat/>
    <w:uiPriority w:val="29"/>
    <w:rPr>
      <w:i/>
    </w:rPr>
  </w:style>
  <w:style w:type="paragraph" w:styleId="87">
    <w:name w:val="Intense Quote"/>
    <w:basedOn w:val="1"/>
    <w:next w:val="1"/>
    <w:link w:val="8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8">
    <w:name w:val="Intense Quote Char"/>
    <w:link w:val="87"/>
    <w:qFormat/>
    <w:uiPriority w:val="30"/>
    <w:rPr>
      <w:i/>
    </w:rPr>
  </w:style>
  <w:style w:type="table" w:customStyle="1" w:styleId="89">
    <w:name w:val="Table Grid Light"/>
    <w:qFormat/>
    <w:uiPriority w:val="59"/>
    <w:pPr>
      <w:spacing w:after="0" w:line="240" w:lineRule="auto"/>
    </w:pPr>
  </w:style>
  <w:style w:type="table" w:customStyle="1" w:styleId="90">
    <w:name w:val="Plain Table 1"/>
    <w:qFormat/>
    <w:uiPriority w:val="59"/>
    <w:pPr>
      <w:spacing w:after="0" w:line="240" w:lineRule="auto"/>
    </w:pPr>
  </w:style>
  <w:style w:type="table" w:customStyle="1" w:styleId="91">
    <w:name w:val="Plain Table 2"/>
    <w:qFormat/>
    <w:uiPriority w:val="59"/>
    <w:pPr>
      <w:spacing w:after="0" w:line="240" w:lineRule="auto"/>
    </w:pPr>
  </w:style>
  <w:style w:type="table" w:customStyle="1" w:styleId="92">
    <w:name w:val="Plain Table 3"/>
    <w:qFormat/>
    <w:uiPriority w:val="99"/>
    <w:pPr>
      <w:spacing w:after="0" w:line="240" w:lineRule="auto"/>
    </w:pPr>
  </w:style>
  <w:style w:type="table" w:customStyle="1" w:styleId="93">
    <w:name w:val="Plain Table 4"/>
    <w:qFormat/>
    <w:uiPriority w:val="99"/>
    <w:pPr>
      <w:spacing w:after="0" w:line="240" w:lineRule="auto"/>
    </w:pPr>
  </w:style>
  <w:style w:type="table" w:customStyle="1" w:styleId="94">
    <w:name w:val="Plain Table 5"/>
    <w:qFormat/>
    <w:uiPriority w:val="99"/>
    <w:pPr>
      <w:spacing w:after="0" w:line="240" w:lineRule="auto"/>
    </w:pPr>
  </w:style>
  <w:style w:type="table" w:customStyle="1" w:styleId="95">
    <w:name w:val="Grid Table 1 Light"/>
    <w:qFormat/>
    <w:uiPriority w:val="99"/>
    <w:pPr>
      <w:spacing w:after="0" w:line="240" w:lineRule="auto"/>
    </w:pPr>
  </w:style>
  <w:style w:type="table" w:customStyle="1" w:styleId="96">
    <w:name w:val="Grid Table 1 Light - Accent 1"/>
    <w:qFormat/>
    <w:uiPriority w:val="99"/>
    <w:pPr>
      <w:spacing w:after="0" w:line="240" w:lineRule="auto"/>
    </w:pPr>
  </w:style>
  <w:style w:type="table" w:customStyle="1" w:styleId="97">
    <w:name w:val="Grid Table 1 Light - Accent 2"/>
    <w:qFormat/>
    <w:uiPriority w:val="99"/>
    <w:pPr>
      <w:spacing w:after="0" w:line="240" w:lineRule="auto"/>
    </w:pPr>
  </w:style>
  <w:style w:type="table" w:customStyle="1" w:styleId="98">
    <w:name w:val="Grid Table 1 Light - Accent 3"/>
    <w:qFormat/>
    <w:uiPriority w:val="99"/>
    <w:pPr>
      <w:spacing w:after="0" w:line="240" w:lineRule="auto"/>
    </w:pPr>
  </w:style>
  <w:style w:type="table" w:customStyle="1" w:styleId="99">
    <w:name w:val="Grid Table 1 Light - Accent 4"/>
    <w:qFormat/>
    <w:uiPriority w:val="99"/>
    <w:pPr>
      <w:spacing w:after="0" w:line="240" w:lineRule="auto"/>
    </w:pPr>
  </w:style>
  <w:style w:type="table" w:customStyle="1" w:styleId="100">
    <w:name w:val="Grid Table 1 Light - Accent 5"/>
    <w:qFormat/>
    <w:uiPriority w:val="99"/>
    <w:pPr>
      <w:spacing w:after="0" w:line="240" w:lineRule="auto"/>
    </w:pPr>
  </w:style>
  <w:style w:type="table" w:customStyle="1" w:styleId="101">
    <w:name w:val="Grid Table 1 Light - Accent 6"/>
    <w:qFormat/>
    <w:uiPriority w:val="99"/>
    <w:pPr>
      <w:spacing w:after="0" w:line="240" w:lineRule="auto"/>
    </w:pPr>
  </w:style>
  <w:style w:type="table" w:customStyle="1" w:styleId="102">
    <w:name w:val="Grid Table 2"/>
    <w:qFormat/>
    <w:uiPriority w:val="99"/>
    <w:pPr>
      <w:spacing w:after="0" w:line="240" w:lineRule="auto"/>
    </w:pPr>
  </w:style>
  <w:style w:type="table" w:customStyle="1" w:styleId="103">
    <w:name w:val="Grid Table 2 - Accent 1"/>
    <w:qFormat/>
    <w:uiPriority w:val="99"/>
    <w:pPr>
      <w:spacing w:after="0" w:line="240" w:lineRule="auto"/>
    </w:pPr>
  </w:style>
  <w:style w:type="table" w:customStyle="1" w:styleId="104">
    <w:name w:val="Grid Table 2 - Accent 2"/>
    <w:qFormat/>
    <w:uiPriority w:val="99"/>
    <w:pPr>
      <w:spacing w:after="0" w:line="240" w:lineRule="auto"/>
    </w:pPr>
  </w:style>
  <w:style w:type="table" w:customStyle="1" w:styleId="105">
    <w:name w:val="Grid Table 2 - Accent 3"/>
    <w:qFormat/>
    <w:uiPriority w:val="99"/>
    <w:pPr>
      <w:spacing w:after="0" w:line="240" w:lineRule="auto"/>
    </w:pPr>
  </w:style>
  <w:style w:type="table" w:customStyle="1" w:styleId="106">
    <w:name w:val="Grid Table 2 - Accent 4"/>
    <w:qFormat/>
    <w:uiPriority w:val="99"/>
    <w:pPr>
      <w:spacing w:after="0" w:line="240" w:lineRule="auto"/>
    </w:pPr>
  </w:style>
  <w:style w:type="table" w:customStyle="1" w:styleId="107">
    <w:name w:val="Grid Table 2 - Accent 5"/>
    <w:qFormat/>
    <w:uiPriority w:val="99"/>
    <w:pPr>
      <w:spacing w:after="0" w:line="240" w:lineRule="auto"/>
    </w:pPr>
  </w:style>
  <w:style w:type="table" w:customStyle="1" w:styleId="108">
    <w:name w:val="Grid Table 2 - Accent 6"/>
    <w:qFormat/>
    <w:uiPriority w:val="99"/>
    <w:pPr>
      <w:spacing w:after="0" w:line="240" w:lineRule="auto"/>
    </w:pPr>
  </w:style>
  <w:style w:type="table" w:customStyle="1" w:styleId="109">
    <w:name w:val="Grid Table 3"/>
    <w:qFormat/>
    <w:uiPriority w:val="99"/>
    <w:pPr>
      <w:spacing w:after="0" w:line="240" w:lineRule="auto"/>
    </w:pPr>
  </w:style>
  <w:style w:type="table" w:customStyle="1" w:styleId="110">
    <w:name w:val="Grid Table 3 - Accent 1"/>
    <w:qFormat/>
    <w:uiPriority w:val="99"/>
    <w:pPr>
      <w:spacing w:after="0" w:line="240" w:lineRule="auto"/>
    </w:pPr>
  </w:style>
  <w:style w:type="table" w:customStyle="1" w:styleId="111">
    <w:name w:val="Grid Table 3 - Accent 2"/>
    <w:qFormat/>
    <w:uiPriority w:val="99"/>
    <w:pPr>
      <w:spacing w:after="0" w:line="240" w:lineRule="auto"/>
    </w:pPr>
  </w:style>
  <w:style w:type="table" w:customStyle="1" w:styleId="112">
    <w:name w:val="Grid Table 3 - Accent 3"/>
    <w:qFormat/>
    <w:uiPriority w:val="99"/>
    <w:pPr>
      <w:spacing w:after="0" w:line="240" w:lineRule="auto"/>
    </w:pPr>
  </w:style>
  <w:style w:type="table" w:customStyle="1" w:styleId="113">
    <w:name w:val="Grid Table 3 - Accent 4"/>
    <w:qFormat/>
    <w:uiPriority w:val="99"/>
    <w:pPr>
      <w:spacing w:after="0" w:line="240" w:lineRule="auto"/>
    </w:pPr>
  </w:style>
  <w:style w:type="table" w:customStyle="1" w:styleId="114">
    <w:name w:val="Grid Table 3 - Accent 5"/>
    <w:qFormat/>
    <w:uiPriority w:val="99"/>
    <w:pPr>
      <w:spacing w:after="0" w:line="240" w:lineRule="auto"/>
    </w:pPr>
  </w:style>
  <w:style w:type="table" w:customStyle="1" w:styleId="115">
    <w:name w:val="Grid Table 3 - Accent 6"/>
    <w:qFormat/>
    <w:uiPriority w:val="99"/>
    <w:pPr>
      <w:spacing w:after="0" w:line="240" w:lineRule="auto"/>
    </w:pPr>
  </w:style>
  <w:style w:type="table" w:customStyle="1" w:styleId="116">
    <w:name w:val="Grid Table 4"/>
    <w:qFormat/>
    <w:uiPriority w:val="59"/>
    <w:pPr>
      <w:spacing w:after="0" w:line="240" w:lineRule="auto"/>
    </w:pPr>
  </w:style>
  <w:style w:type="table" w:customStyle="1" w:styleId="117">
    <w:name w:val="Grid Table 4 - Accent 1"/>
    <w:qFormat/>
    <w:uiPriority w:val="59"/>
    <w:pPr>
      <w:spacing w:after="0" w:line="240" w:lineRule="auto"/>
    </w:pPr>
  </w:style>
  <w:style w:type="table" w:customStyle="1" w:styleId="118">
    <w:name w:val="Grid Table 4 - Accent 2"/>
    <w:qFormat/>
    <w:uiPriority w:val="59"/>
    <w:pPr>
      <w:spacing w:after="0" w:line="240" w:lineRule="auto"/>
    </w:pPr>
  </w:style>
  <w:style w:type="table" w:customStyle="1" w:styleId="119">
    <w:name w:val="Grid Table 4 - Accent 3"/>
    <w:qFormat/>
    <w:uiPriority w:val="59"/>
    <w:pPr>
      <w:spacing w:after="0" w:line="240" w:lineRule="auto"/>
    </w:pPr>
  </w:style>
  <w:style w:type="table" w:customStyle="1" w:styleId="120">
    <w:name w:val="Grid Table 4 - Accent 4"/>
    <w:qFormat/>
    <w:uiPriority w:val="59"/>
    <w:pPr>
      <w:spacing w:after="0" w:line="240" w:lineRule="auto"/>
    </w:pPr>
  </w:style>
  <w:style w:type="table" w:customStyle="1" w:styleId="121">
    <w:name w:val="Grid Table 4 - Accent 5"/>
    <w:qFormat/>
    <w:uiPriority w:val="59"/>
    <w:pPr>
      <w:spacing w:after="0" w:line="240" w:lineRule="auto"/>
    </w:pPr>
  </w:style>
  <w:style w:type="table" w:customStyle="1" w:styleId="122">
    <w:name w:val="Grid Table 4 - Accent 6"/>
    <w:qFormat/>
    <w:uiPriority w:val="59"/>
    <w:pPr>
      <w:spacing w:after="0" w:line="240" w:lineRule="auto"/>
    </w:pPr>
  </w:style>
  <w:style w:type="table" w:customStyle="1" w:styleId="123">
    <w:name w:val="Grid Table 5 Dark"/>
    <w:qFormat/>
    <w:uiPriority w:val="99"/>
    <w:pPr>
      <w:spacing w:after="0" w:line="240" w:lineRule="auto"/>
    </w:pPr>
  </w:style>
  <w:style w:type="table" w:customStyle="1" w:styleId="124">
    <w:name w:val="Grid Table 5 Dark- Accent 1"/>
    <w:qFormat/>
    <w:uiPriority w:val="99"/>
    <w:pPr>
      <w:spacing w:after="0" w:line="240" w:lineRule="auto"/>
    </w:pPr>
  </w:style>
  <w:style w:type="table" w:customStyle="1" w:styleId="125">
    <w:name w:val="Grid Table 5 Dark - Accent 2"/>
    <w:qFormat/>
    <w:uiPriority w:val="99"/>
    <w:pPr>
      <w:spacing w:after="0" w:line="240" w:lineRule="auto"/>
    </w:pPr>
  </w:style>
  <w:style w:type="table" w:customStyle="1" w:styleId="126">
    <w:name w:val="Grid Table 5 Dark - Accent 3"/>
    <w:qFormat/>
    <w:uiPriority w:val="99"/>
    <w:pPr>
      <w:spacing w:after="0" w:line="240" w:lineRule="auto"/>
    </w:pPr>
  </w:style>
  <w:style w:type="table" w:customStyle="1" w:styleId="127">
    <w:name w:val="Grid Table 5 Dark- Accent 4"/>
    <w:qFormat/>
    <w:uiPriority w:val="99"/>
    <w:pPr>
      <w:spacing w:after="0" w:line="240" w:lineRule="auto"/>
    </w:pPr>
  </w:style>
  <w:style w:type="table" w:customStyle="1" w:styleId="128">
    <w:name w:val="Grid Table 5 Dark - Accent 5"/>
    <w:qFormat/>
    <w:uiPriority w:val="99"/>
    <w:pPr>
      <w:spacing w:after="0" w:line="240" w:lineRule="auto"/>
    </w:pPr>
  </w:style>
  <w:style w:type="table" w:customStyle="1" w:styleId="129">
    <w:name w:val="Grid Table 5 Dark - Accent 6"/>
    <w:qFormat/>
    <w:uiPriority w:val="99"/>
    <w:pPr>
      <w:spacing w:after="0" w:line="240" w:lineRule="auto"/>
    </w:pPr>
  </w:style>
  <w:style w:type="table" w:customStyle="1" w:styleId="130">
    <w:name w:val="Grid Table 6 Colorful"/>
    <w:qFormat/>
    <w:uiPriority w:val="99"/>
    <w:pPr>
      <w:spacing w:after="0" w:line="240" w:lineRule="auto"/>
    </w:pPr>
  </w:style>
  <w:style w:type="table" w:customStyle="1" w:styleId="131">
    <w:name w:val="Grid Table 6 Colorful - Accent 1"/>
    <w:qFormat/>
    <w:uiPriority w:val="99"/>
    <w:pPr>
      <w:spacing w:after="0" w:line="240" w:lineRule="auto"/>
    </w:pPr>
  </w:style>
  <w:style w:type="table" w:customStyle="1" w:styleId="132">
    <w:name w:val="Grid Table 6 Colorful - Accent 2"/>
    <w:qFormat/>
    <w:uiPriority w:val="99"/>
    <w:pPr>
      <w:spacing w:after="0" w:line="240" w:lineRule="auto"/>
    </w:pPr>
  </w:style>
  <w:style w:type="table" w:customStyle="1" w:styleId="133">
    <w:name w:val="Grid Table 6 Colorful - Accent 3"/>
    <w:qFormat/>
    <w:uiPriority w:val="99"/>
    <w:pPr>
      <w:spacing w:after="0" w:line="240" w:lineRule="auto"/>
    </w:pPr>
  </w:style>
  <w:style w:type="table" w:customStyle="1" w:styleId="134">
    <w:name w:val="Grid Table 6 Colorful - Accent 4"/>
    <w:qFormat/>
    <w:uiPriority w:val="99"/>
    <w:pPr>
      <w:spacing w:after="0" w:line="240" w:lineRule="auto"/>
    </w:pPr>
  </w:style>
  <w:style w:type="table" w:customStyle="1" w:styleId="135">
    <w:name w:val="Grid Table 6 Colorful - Accent 5"/>
    <w:qFormat/>
    <w:uiPriority w:val="99"/>
    <w:pPr>
      <w:spacing w:after="0" w:line="240" w:lineRule="auto"/>
    </w:pPr>
  </w:style>
  <w:style w:type="table" w:customStyle="1" w:styleId="136">
    <w:name w:val="Grid Table 6 Colorful - Accent 6"/>
    <w:qFormat/>
    <w:uiPriority w:val="99"/>
    <w:pPr>
      <w:spacing w:after="0" w:line="240" w:lineRule="auto"/>
    </w:pPr>
  </w:style>
  <w:style w:type="table" w:customStyle="1" w:styleId="137">
    <w:name w:val="Grid Table 7 Colorful"/>
    <w:qFormat/>
    <w:uiPriority w:val="99"/>
    <w:pPr>
      <w:spacing w:after="0" w:line="240" w:lineRule="auto"/>
    </w:pPr>
  </w:style>
  <w:style w:type="table" w:customStyle="1" w:styleId="138">
    <w:name w:val="Grid Table 7 Colorful - Accent 1"/>
    <w:qFormat/>
    <w:uiPriority w:val="99"/>
    <w:pPr>
      <w:spacing w:after="0" w:line="240" w:lineRule="auto"/>
    </w:pPr>
  </w:style>
  <w:style w:type="table" w:customStyle="1" w:styleId="139">
    <w:name w:val="Grid Table 7 Colorful - Accent 2"/>
    <w:qFormat/>
    <w:uiPriority w:val="99"/>
    <w:pPr>
      <w:spacing w:after="0" w:line="240" w:lineRule="auto"/>
    </w:pPr>
  </w:style>
  <w:style w:type="table" w:customStyle="1" w:styleId="140">
    <w:name w:val="Grid Table 7 Colorful - Accent 3"/>
    <w:qFormat/>
    <w:uiPriority w:val="99"/>
    <w:pPr>
      <w:spacing w:after="0" w:line="240" w:lineRule="auto"/>
    </w:pPr>
  </w:style>
  <w:style w:type="table" w:customStyle="1" w:styleId="141">
    <w:name w:val="Grid Table 7 Colorful - Accent 4"/>
    <w:qFormat/>
    <w:uiPriority w:val="99"/>
    <w:pPr>
      <w:spacing w:after="0" w:line="240" w:lineRule="auto"/>
    </w:pPr>
  </w:style>
  <w:style w:type="table" w:customStyle="1" w:styleId="142">
    <w:name w:val="Grid Table 7 Colorful - Accent 5"/>
    <w:qFormat/>
    <w:uiPriority w:val="99"/>
    <w:pPr>
      <w:spacing w:after="0" w:line="240" w:lineRule="auto"/>
    </w:pPr>
  </w:style>
  <w:style w:type="table" w:customStyle="1" w:styleId="143">
    <w:name w:val="Grid Table 7 Colorful - Accent 6"/>
    <w:qFormat/>
    <w:uiPriority w:val="99"/>
    <w:pPr>
      <w:spacing w:after="0" w:line="240" w:lineRule="auto"/>
    </w:pPr>
  </w:style>
  <w:style w:type="table" w:customStyle="1" w:styleId="144">
    <w:name w:val="List Table 1 Light"/>
    <w:qFormat/>
    <w:uiPriority w:val="99"/>
    <w:pPr>
      <w:spacing w:after="0" w:line="240" w:lineRule="auto"/>
    </w:pPr>
  </w:style>
  <w:style w:type="table" w:customStyle="1" w:styleId="145">
    <w:name w:val="List Table 1 Light - Accent 1"/>
    <w:qFormat/>
    <w:uiPriority w:val="99"/>
    <w:pPr>
      <w:spacing w:after="0" w:line="240" w:lineRule="auto"/>
    </w:pPr>
  </w:style>
  <w:style w:type="table" w:customStyle="1" w:styleId="146">
    <w:name w:val="List Table 1 Light - Accent 2"/>
    <w:qFormat/>
    <w:uiPriority w:val="99"/>
    <w:pPr>
      <w:spacing w:after="0" w:line="240" w:lineRule="auto"/>
    </w:pPr>
  </w:style>
  <w:style w:type="table" w:customStyle="1" w:styleId="147">
    <w:name w:val="List Table 1 Light - Accent 3"/>
    <w:qFormat/>
    <w:uiPriority w:val="99"/>
    <w:pPr>
      <w:spacing w:after="0" w:line="240" w:lineRule="auto"/>
    </w:pPr>
  </w:style>
  <w:style w:type="table" w:customStyle="1" w:styleId="148">
    <w:name w:val="List Table 1 Light - Accent 4"/>
    <w:qFormat/>
    <w:uiPriority w:val="99"/>
    <w:pPr>
      <w:spacing w:after="0" w:line="240" w:lineRule="auto"/>
    </w:pPr>
  </w:style>
  <w:style w:type="table" w:customStyle="1" w:styleId="149">
    <w:name w:val="List Table 1 Light - Accent 5"/>
    <w:qFormat/>
    <w:uiPriority w:val="99"/>
    <w:pPr>
      <w:spacing w:after="0" w:line="240" w:lineRule="auto"/>
    </w:pPr>
  </w:style>
  <w:style w:type="table" w:customStyle="1" w:styleId="150">
    <w:name w:val="List Table 1 Light - Accent 6"/>
    <w:qFormat/>
    <w:uiPriority w:val="99"/>
    <w:pPr>
      <w:spacing w:after="0" w:line="240" w:lineRule="auto"/>
    </w:pPr>
  </w:style>
  <w:style w:type="table" w:customStyle="1" w:styleId="151">
    <w:name w:val="List Table 2"/>
    <w:qFormat/>
    <w:uiPriority w:val="99"/>
    <w:pPr>
      <w:spacing w:after="0" w:line="240" w:lineRule="auto"/>
    </w:pPr>
  </w:style>
  <w:style w:type="table" w:customStyle="1" w:styleId="152">
    <w:name w:val="List Table 2 - Accent 1"/>
    <w:qFormat/>
    <w:uiPriority w:val="99"/>
    <w:pPr>
      <w:spacing w:after="0" w:line="240" w:lineRule="auto"/>
    </w:pPr>
  </w:style>
  <w:style w:type="table" w:customStyle="1" w:styleId="153">
    <w:name w:val="List Table 2 - Accent 2"/>
    <w:qFormat/>
    <w:uiPriority w:val="99"/>
    <w:pPr>
      <w:spacing w:after="0" w:line="240" w:lineRule="auto"/>
    </w:pPr>
  </w:style>
  <w:style w:type="table" w:customStyle="1" w:styleId="154">
    <w:name w:val="List Table 2 - Accent 3"/>
    <w:qFormat/>
    <w:uiPriority w:val="99"/>
    <w:pPr>
      <w:spacing w:after="0" w:line="240" w:lineRule="auto"/>
    </w:pPr>
  </w:style>
  <w:style w:type="table" w:customStyle="1" w:styleId="155">
    <w:name w:val="List Table 2 - Accent 4"/>
    <w:qFormat/>
    <w:uiPriority w:val="99"/>
    <w:pPr>
      <w:spacing w:after="0" w:line="240" w:lineRule="auto"/>
    </w:pPr>
  </w:style>
  <w:style w:type="table" w:customStyle="1" w:styleId="156">
    <w:name w:val="List Table 2 - Accent 5"/>
    <w:qFormat/>
    <w:uiPriority w:val="99"/>
    <w:pPr>
      <w:spacing w:after="0" w:line="240" w:lineRule="auto"/>
    </w:pPr>
  </w:style>
  <w:style w:type="table" w:customStyle="1" w:styleId="157">
    <w:name w:val="List Table 2 - Accent 6"/>
    <w:qFormat/>
    <w:uiPriority w:val="99"/>
    <w:pPr>
      <w:spacing w:after="0" w:line="240" w:lineRule="auto"/>
    </w:pPr>
  </w:style>
  <w:style w:type="table" w:customStyle="1" w:styleId="158">
    <w:name w:val="List Table 3"/>
    <w:qFormat/>
    <w:uiPriority w:val="99"/>
    <w:pPr>
      <w:spacing w:after="0" w:line="240" w:lineRule="auto"/>
    </w:pPr>
  </w:style>
  <w:style w:type="table" w:customStyle="1" w:styleId="159">
    <w:name w:val="List Table 3 - Accent 1"/>
    <w:qFormat/>
    <w:uiPriority w:val="99"/>
    <w:pPr>
      <w:spacing w:after="0" w:line="240" w:lineRule="auto"/>
    </w:pPr>
  </w:style>
  <w:style w:type="table" w:customStyle="1" w:styleId="160">
    <w:name w:val="List Table 3 - Accent 2"/>
    <w:qFormat/>
    <w:uiPriority w:val="99"/>
    <w:pPr>
      <w:spacing w:after="0" w:line="240" w:lineRule="auto"/>
    </w:pPr>
  </w:style>
  <w:style w:type="table" w:customStyle="1" w:styleId="161">
    <w:name w:val="List Table 3 - Accent 3"/>
    <w:qFormat/>
    <w:uiPriority w:val="99"/>
    <w:pPr>
      <w:spacing w:after="0" w:line="240" w:lineRule="auto"/>
    </w:pPr>
  </w:style>
  <w:style w:type="table" w:customStyle="1" w:styleId="162">
    <w:name w:val="List Table 3 - Accent 4"/>
    <w:qFormat/>
    <w:uiPriority w:val="99"/>
    <w:pPr>
      <w:spacing w:after="0" w:line="240" w:lineRule="auto"/>
    </w:pPr>
  </w:style>
  <w:style w:type="table" w:customStyle="1" w:styleId="163">
    <w:name w:val="List Table 3 - Accent 5"/>
    <w:qFormat/>
    <w:uiPriority w:val="99"/>
    <w:pPr>
      <w:spacing w:after="0" w:line="240" w:lineRule="auto"/>
    </w:pPr>
  </w:style>
  <w:style w:type="table" w:customStyle="1" w:styleId="164">
    <w:name w:val="List Table 3 - Accent 6"/>
    <w:qFormat/>
    <w:uiPriority w:val="99"/>
    <w:pPr>
      <w:spacing w:after="0" w:line="240" w:lineRule="auto"/>
    </w:pPr>
  </w:style>
  <w:style w:type="table" w:customStyle="1" w:styleId="165">
    <w:name w:val="List Table 4"/>
    <w:qFormat/>
    <w:uiPriority w:val="99"/>
    <w:pPr>
      <w:spacing w:after="0" w:line="240" w:lineRule="auto"/>
    </w:pPr>
  </w:style>
  <w:style w:type="table" w:customStyle="1" w:styleId="166">
    <w:name w:val="List Table 4 - Accent 1"/>
    <w:qFormat/>
    <w:uiPriority w:val="99"/>
    <w:pPr>
      <w:spacing w:after="0" w:line="240" w:lineRule="auto"/>
    </w:pPr>
  </w:style>
  <w:style w:type="table" w:customStyle="1" w:styleId="167">
    <w:name w:val="List Table 4 - Accent 2"/>
    <w:qFormat/>
    <w:uiPriority w:val="99"/>
    <w:pPr>
      <w:spacing w:after="0" w:line="240" w:lineRule="auto"/>
    </w:pPr>
  </w:style>
  <w:style w:type="table" w:customStyle="1" w:styleId="168">
    <w:name w:val="List Table 4 - Accent 3"/>
    <w:qFormat/>
    <w:uiPriority w:val="99"/>
    <w:pPr>
      <w:spacing w:after="0" w:line="240" w:lineRule="auto"/>
    </w:pPr>
  </w:style>
  <w:style w:type="table" w:customStyle="1" w:styleId="169">
    <w:name w:val="List Table 4 - Accent 4"/>
    <w:qFormat/>
    <w:uiPriority w:val="99"/>
    <w:pPr>
      <w:spacing w:after="0" w:line="240" w:lineRule="auto"/>
    </w:pPr>
  </w:style>
  <w:style w:type="table" w:customStyle="1" w:styleId="170">
    <w:name w:val="List Table 4 - Accent 5"/>
    <w:qFormat/>
    <w:uiPriority w:val="99"/>
    <w:pPr>
      <w:spacing w:after="0" w:line="240" w:lineRule="auto"/>
    </w:pPr>
  </w:style>
  <w:style w:type="table" w:customStyle="1" w:styleId="171">
    <w:name w:val="List Table 4 - Accent 6"/>
    <w:qFormat/>
    <w:uiPriority w:val="99"/>
    <w:pPr>
      <w:spacing w:after="0" w:line="240" w:lineRule="auto"/>
    </w:pPr>
  </w:style>
  <w:style w:type="table" w:customStyle="1" w:styleId="172">
    <w:name w:val="List Table 5 Dark"/>
    <w:qFormat/>
    <w:uiPriority w:val="99"/>
    <w:pPr>
      <w:spacing w:after="0" w:line="240" w:lineRule="auto"/>
    </w:pPr>
  </w:style>
  <w:style w:type="table" w:customStyle="1" w:styleId="173">
    <w:name w:val="List Table 5 Dark - Accent 1"/>
    <w:qFormat/>
    <w:uiPriority w:val="99"/>
    <w:pPr>
      <w:spacing w:after="0" w:line="240" w:lineRule="auto"/>
    </w:pPr>
  </w:style>
  <w:style w:type="table" w:customStyle="1" w:styleId="174">
    <w:name w:val="List Table 5 Dark - Accent 2"/>
    <w:qFormat/>
    <w:uiPriority w:val="99"/>
    <w:pPr>
      <w:spacing w:after="0" w:line="240" w:lineRule="auto"/>
    </w:pPr>
  </w:style>
  <w:style w:type="table" w:customStyle="1" w:styleId="175">
    <w:name w:val="List Table 5 Dark - Accent 3"/>
    <w:qFormat/>
    <w:uiPriority w:val="99"/>
    <w:pPr>
      <w:spacing w:after="0" w:line="240" w:lineRule="auto"/>
    </w:pPr>
  </w:style>
  <w:style w:type="table" w:customStyle="1" w:styleId="176">
    <w:name w:val="List Table 5 Dark - Accent 4"/>
    <w:qFormat/>
    <w:uiPriority w:val="99"/>
    <w:pPr>
      <w:spacing w:after="0" w:line="240" w:lineRule="auto"/>
    </w:pPr>
  </w:style>
  <w:style w:type="table" w:customStyle="1" w:styleId="177">
    <w:name w:val="List Table 5 Dark - Accent 5"/>
    <w:qFormat/>
    <w:uiPriority w:val="99"/>
    <w:pPr>
      <w:spacing w:after="0" w:line="240" w:lineRule="auto"/>
    </w:pPr>
  </w:style>
  <w:style w:type="table" w:customStyle="1" w:styleId="178">
    <w:name w:val="List Table 5 Dark - Accent 6"/>
    <w:qFormat/>
    <w:uiPriority w:val="99"/>
    <w:pPr>
      <w:spacing w:after="0" w:line="240" w:lineRule="auto"/>
    </w:pPr>
  </w:style>
  <w:style w:type="table" w:customStyle="1" w:styleId="179">
    <w:name w:val="List Table 6 Colorful"/>
    <w:qFormat/>
    <w:uiPriority w:val="99"/>
    <w:pPr>
      <w:spacing w:after="0" w:line="240" w:lineRule="auto"/>
    </w:pPr>
  </w:style>
  <w:style w:type="table" w:customStyle="1" w:styleId="180">
    <w:name w:val="List Table 6 Colorful - Accent 1"/>
    <w:qFormat/>
    <w:uiPriority w:val="99"/>
    <w:pPr>
      <w:spacing w:after="0" w:line="240" w:lineRule="auto"/>
    </w:pPr>
  </w:style>
  <w:style w:type="table" w:customStyle="1" w:styleId="181">
    <w:name w:val="List Table 6 Colorful - Accent 2"/>
    <w:qFormat/>
    <w:uiPriority w:val="99"/>
    <w:pPr>
      <w:spacing w:after="0" w:line="240" w:lineRule="auto"/>
    </w:pPr>
  </w:style>
  <w:style w:type="table" w:customStyle="1" w:styleId="182">
    <w:name w:val="List Table 6 Colorful - Accent 3"/>
    <w:qFormat/>
    <w:uiPriority w:val="99"/>
    <w:pPr>
      <w:spacing w:after="0" w:line="240" w:lineRule="auto"/>
    </w:pPr>
  </w:style>
  <w:style w:type="table" w:customStyle="1" w:styleId="183">
    <w:name w:val="List Table 6 Colorful - Accent 4"/>
    <w:qFormat/>
    <w:uiPriority w:val="99"/>
    <w:pPr>
      <w:spacing w:after="0" w:line="240" w:lineRule="auto"/>
    </w:pPr>
  </w:style>
  <w:style w:type="table" w:customStyle="1" w:styleId="184">
    <w:name w:val="List Table 6 Colorful - Accent 5"/>
    <w:qFormat/>
    <w:uiPriority w:val="99"/>
    <w:pPr>
      <w:spacing w:after="0" w:line="240" w:lineRule="auto"/>
    </w:pPr>
  </w:style>
  <w:style w:type="table" w:customStyle="1" w:styleId="185">
    <w:name w:val="List Table 6 Colorful - Accent 6"/>
    <w:qFormat/>
    <w:uiPriority w:val="99"/>
    <w:pPr>
      <w:spacing w:after="0" w:line="240" w:lineRule="auto"/>
    </w:pPr>
  </w:style>
  <w:style w:type="table" w:customStyle="1" w:styleId="186">
    <w:name w:val="List Table 7 Colorful"/>
    <w:qFormat/>
    <w:uiPriority w:val="99"/>
    <w:pPr>
      <w:spacing w:after="0" w:line="240" w:lineRule="auto"/>
    </w:pPr>
  </w:style>
  <w:style w:type="table" w:customStyle="1" w:styleId="187">
    <w:name w:val="List Table 7 Colorful - Accent 1"/>
    <w:qFormat/>
    <w:uiPriority w:val="99"/>
    <w:pPr>
      <w:spacing w:after="0" w:line="240" w:lineRule="auto"/>
    </w:pPr>
  </w:style>
  <w:style w:type="table" w:customStyle="1" w:styleId="188">
    <w:name w:val="List Table 7 Colorful - Accent 2"/>
    <w:qFormat/>
    <w:uiPriority w:val="99"/>
    <w:pPr>
      <w:spacing w:after="0" w:line="240" w:lineRule="auto"/>
    </w:pPr>
  </w:style>
  <w:style w:type="table" w:customStyle="1" w:styleId="189">
    <w:name w:val="List Table 7 Colorful - Accent 3"/>
    <w:qFormat/>
    <w:uiPriority w:val="99"/>
    <w:pPr>
      <w:spacing w:after="0" w:line="240" w:lineRule="auto"/>
    </w:pPr>
  </w:style>
  <w:style w:type="table" w:customStyle="1" w:styleId="190">
    <w:name w:val="List Table 7 Colorful - Accent 4"/>
    <w:qFormat/>
    <w:uiPriority w:val="99"/>
    <w:pPr>
      <w:spacing w:after="0" w:line="240" w:lineRule="auto"/>
    </w:pPr>
  </w:style>
  <w:style w:type="table" w:customStyle="1" w:styleId="191">
    <w:name w:val="List Table 7 Colorful - Accent 5"/>
    <w:qFormat/>
    <w:uiPriority w:val="99"/>
    <w:pPr>
      <w:spacing w:after="0" w:line="240" w:lineRule="auto"/>
    </w:pPr>
  </w:style>
  <w:style w:type="table" w:customStyle="1" w:styleId="192">
    <w:name w:val="List Table 7 Colorful - Accent 6"/>
    <w:qFormat/>
    <w:uiPriority w:val="99"/>
    <w:pPr>
      <w:spacing w:after="0" w:line="240" w:lineRule="auto"/>
    </w:pPr>
  </w:style>
  <w:style w:type="table" w:customStyle="1" w:styleId="193">
    <w:name w:val="Lined - Accent"/>
    <w:qFormat/>
    <w:uiPriority w:val="99"/>
    <w:pPr>
      <w:spacing w:after="0" w:line="240" w:lineRule="auto"/>
    </w:pPr>
    <w:rPr>
      <w:color w:val="404040"/>
    </w:rPr>
  </w:style>
  <w:style w:type="table" w:customStyle="1" w:styleId="194">
    <w:name w:val="Lined - Accent 1"/>
    <w:qFormat/>
    <w:uiPriority w:val="99"/>
    <w:pPr>
      <w:spacing w:after="0" w:line="240" w:lineRule="auto"/>
    </w:pPr>
    <w:rPr>
      <w:color w:val="404040"/>
    </w:rPr>
  </w:style>
  <w:style w:type="table" w:customStyle="1" w:styleId="195">
    <w:name w:val="Lined - Accent 2"/>
    <w:qFormat/>
    <w:uiPriority w:val="99"/>
    <w:pPr>
      <w:spacing w:after="0" w:line="240" w:lineRule="auto"/>
    </w:pPr>
    <w:rPr>
      <w:color w:val="404040"/>
    </w:rPr>
  </w:style>
  <w:style w:type="table" w:customStyle="1" w:styleId="196">
    <w:name w:val="Lined - Accent 3"/>
    <w:qFormat/>
    <w:uiPriority w:val="99"/>
    <w:pPr>
      <w:spacing w:after="0" w:line="240" w:lineRule="auto"/>
    </w:pPr>
    <w:rPr>
      <w:color w:val="404040"/>
    </w:rPr>
  </w:style>
  <w:style w:type="table" w:customStyle="1" w:styleId="197">
    <w:name w:val="Lined - Accent 4"/>
    <w:qFormat/>
    <w:uiPriority w:val="99"/>
    <w:pPr>
      <w:spacing w:after="0" w:line="240" w:lineRule="auto"/>
    </w:pPr>
    <w:rPr>
      <w:color w:val="404040"/>
    </w:rPr>
  </w:style>
  <w:style w:type="table" w:customStyle="1" w:styleId="198">
    <w:name w:val="Lined - Accent 5"/>
    <w:qFormat/>
    <w:uiPriority w:val="99"/>
    <w:pPr>
      <w:spacing w:after="0" w:line="240" w:lineRule="auto"/>
    </w:pPr>
    <w:rPr>
      <w:color w:val="404040"/>
    </w:rPr>
  </w:style>
  <w:style w:type="table" w:customStyle="1" w:styleId="199">
    <w:name w:val="Lined - Accent 6"/>
    <w:qFormat/>
    <w:uiPriority w:val="99"/>
    <w:pPr>
      <w:spacing w:after="0" w:line="240" w:lineRule="auto"/>
    </w:pPr>
    <w:rPr>
      <w:color w:val="404040"/>
    </w:rPr>
  </w:style>
  <w:style w:type="table" w:customStyle="1" w:styleId="200">
    <w:name w:val="Bordered &amp; Lined - Accent"/>
    <w:qFormat/>
    <w:uiPriority w:val="99"/>
    <w:pPr>
      <w:spacing w:after="0" w:line="240" w:lineRule="auto"/>
    </w:pPr>
    <w:rPr>
      <w:color w:val="404040"/>
    </w:rPr>
  </w:style>
  <w:style w:type="table" w:customStyle="1" w:styleId="201">
    <w:name w:val="Bordered &amp; Lined - Accent 1"/>
    <w:qFormat/>
    <w:uiPriority w:val="99"/>
    <w:pPr>
      <w:spacing w:after="0" w:line="240" w:lineRule="auto"/>
    </w:pPr>
    <w:rPr>
      <w:color w:val="404040"/>
    </w:rPr>
  </w:style>
  <w:style w:type="table" w:customStyle="1" w:styleId="202">
    <w:name w:val="Bordered &amp; Lined - Accent 2"/>
    <w:qFormat/>
    <w:uiPriority w:val="99"/>
    <w:pPr>
      <w:spacing w:after="0" w:line="240" w:lineRule="auto"/>
    </w:pPr>
    <w:rPr>
      <w:color w:val="404040"/>
    </w:rPr>
  </w:style>
  <w:style w:type="table" w:customStyle="1" w:styleId="203">
    <w:name w:val="Bordered &amp; Lined - Accent 3"/>
    <w:qFormat/>
    <w:uiPriority w:val="99"/>
    <w:pPr>
      <w:spacing w:after="0" w:line="240" w:lineRule="auto"/>
    </w:pPr>
    <w:rPr>
      <w:color w:val="404040"/>
    </w:rPr>
  </w:style>
  <w:style w:type="table" w:customStyle="1" w:styleId="204">
    <w:name w:val="Bordered &amp; Lined - Accent 4"/>
    <w:qFormat/>
    <w:uiPriority w:val="99"/>
    <w:pPr>
      <w:spacing w:after="0" w:line="240" w:lineRule="auto"/>
    </w:pPr>
    <w:rPr>
      <w:color w:val="404040"/>
    </w:rPr>
  </w:style>
  <w:style w:type="table" w:customStyle="1" w:styleId="205">
    <w:name w:val="Bordered &amp; Lined - Accent 5"/>
    <w:qFormat/>
    <w:uiPriority w:val="99"/>
    <w:pPr>
      <w:spacing w:after="0" w:line="240" w:lineRule="auto"/>
    </w:pPr>
    <w:rPr>
      <w:color w:val="404040"/>
    </w:rPr>
  </w:style>
  <w:style w:type="table" w:customStyle="1" w:styleId="206">
    <w:name w:val="Bordered &amp; Lined - Accent 6"/>
    <w:qFormat/>
    <w:uiPriority w:val="99"/>
    <w:pPr>
      <w:spacing w:after="0" w:line="240" w:lineRule="auto"/>
    </w:pPr>
    <w:rPr>
      <w:color w:val="404040"/>
    </w:rPr>
  </w:style>
  <w:style w:type="table" w:customStyle="1" w:styleId="207">
    <w:name w:val="Bordered"/>
    <w:qFormat/>
    <w:uiPriority w:val="99"/>
    <w:pPr>
      <w:spacing w:after="0" w:line="240" w:lineRule="auto"/>
    </w:pPr>
  </w:style>
  <w:style w:type="table" w:customStyle="1" w:styleId="208">
    <w:name w:val="Bordered - Accent 1"/>
    <w:qFormat/>
    <w:uiPriority w:val="99"/>
    <w:pPr>
      <w:spacing w:after="0" w:line="240" w:lineRule="auto"/>
    </w:pPr>
  </w:style>
  <w:style w:type="table" w:customStyle="1" w:styleId="209">
    <w:name w:val="Bordered - Accent 2"/>
    <w:qFormat/>
    <w:uiPriority w:val="99"/>
    <w:pPr>
      <w:spacing w:after="0" w:line="240" w:lineRule="auto"/>
    </w:pPr>
  </w:style>
  <w:style w:type="table" w:customStyle="1" w:styleId="210">
    <w:name w:val="Bordered - Accent 3"/>
    <w:qFormat/>
    <w:uiPriority w:val="99"/>
    <w:pPr>
      <w:spacing w:after="0" w:line="240" w:lineRule="auto"/>
    </w:pPr>
  </w:style>
  <w:style w:type="table" w:customStyle="1" w:styleId="211">
    <w:name w:val="Bordered - Accent 4"/>
    <w:qFormat/>
    <w:uiPriority w:val="99"/>
    <w:pPr>
      <w:spacing w:after="0" w:line="240" w:lineRule="auto"/>
    </w:pPr>
  </w:style>
  <w:style w:type="table" w:customStyle="1" w:styleId="212">
    <w:name w:val="Bordered - Accent 5"/>
    <w:qFormat/>
    <w:uiPriority w:val="99"/>
    <w:pPr>
      <w:spacing w:after="0" w:line="240" w:lineRule="auto"/>
    </w:pPr>
  </w:style>
  <w:style w:type="table" w:customStyle="1" w:styleId="213">
    <w:name w:val="Bordered - Accent 6"/>
    <w:qFormat/>
    <w:uiPriority w:val="99"/>
    <w:pPr>
      <w:spacing w:after="0" w:line="240" w:lineRule="auto"/>
    </w:pPr>
  </w:style>
  <w:style w:type="paragraph" w:customStyle="1" w:styleId="214">
    <w:name w:val="TOC Heading"/>
    <w:unhideWhenUsed/>
    <w:qFormat/>
    <w:uiPriority w:val="39"/>
    <w:rPr>
      <w:rFonts w:hint="default" w:ascii="Times New Roman" w:hAnsi="Times New Roman" w:eastAsia="宋体" w:cs="Times New Roman"/>
    </w:rPr>
  </w:style>
  <w:style w:type="paragraph" w:customStyle="1" w:styleId="215">
    <w:name w:val="标题 11"/>
    <w:basedOn w:val="1"/>
    <w:next w:val="1"/>
    <w:link w:val="216"/>
    <w:qFormat/>
    <w:uiPriority w:val="0"/>
    <w:pPr>
      <w:keepNext/>
      <w:jc w:val="center"/>
      <w:outlineLvl w:val="0"/>
    </w:pPr>
    <w:rPr>
      <w:rFonts w:ascii="楷体_GB2312" w:eastAsia="楷体_GB2312"/>
      <w:sz w:val="28"/>
      <w:szCs w:val="28"/>
    </w:rPr>
  </w:style>
  <w:style w:type="character" w:customStyle="1" w:styleId="216">
    <w:name w:val="标题 1 字符"/>
    <w:link w:val="215"/>
    <w:qFormat/>
    <w:uiPriority w:val="0"/>
    <w:rPr>
      <w:rFonts w:ascii="楷体_GB2312" w:hAnsi="Times New Roman" w:eastAsia="楷体_GB2312" w:cs="Times New Roman"/>
      <w:sz w:val="28"/>
      <w:szCs w:val="28"/>
    </w:rPr>
  </w:style>
  <w:style w:type="paragraph" w:customStyle="1" w:styleId="217">
    <w:name w:val="标题 21"/>
    <w:basedOn w:val="1"/>
    <w:next w:val="1"/>
    <w:link w:val="218"/>
    <w:qFormat/>
    <w:uiPriority w:val="0"/>
    <w:pPr>
      <w:keepNext/>
      <w:keepLines/>
      <w:spacing w:before="260" w:after="260" w:line="416" w:lineRule="auto"/>
      <w:jc w:val="center"/>
      <w:outlineLvl w:val="1"/>
    </w:pPr>
    <w:rPr>
      <w:rFonts w:ascii="Arial" w:hAnsi="Arial" w:eastAsia="幼圆" w:cs="Arial"/>
      <w:b/>
      <w:bCs/>
      <w:sz w:val="44"/>
      <w:szCs w:val="44"/>
    </w:rPr>
  </w:style>
  <w:style w:type="character" w:customStyle="1" w:styleId="218">
    <w:name w:val="标题 2 字符"/>
    <w:link w:val="217"/>
    <w:qFormat/>
    <w:uiPriority w:val="0"/>
    <w:rPr>
      <w:rFonts w:ascii="Arial" w:hAnsi="Arial" w:eastAsia="幼圆" w:cs="Arial"/>
      <w:b/>
      <w:bCs/>
      <w:sz w:val="44"/>
      <w:szCs w:val="44"/>
    </w:rPr>
  </w:style>
  <w:style w:type="paragraph" w:customStyle="1" w:styleId="219">
    <w:name w:val="标题 31"/>
    <w:basedOn w:val="1"/>
    <w:next w:val="220"/>
    <w:link w:val="221"/>
    <w:qFormat/>
    <w:uiPriority w:val="0"/>
    <w:pPr>
      <w:keepNext/>
      <w:keepLines/>
      <w:spacing w:before="260" w:after="260" w:line="416" w:lineRule="auto"/>
      <w:outlineLvl w:val="2"/>
    </w:pPr>
    <w:rPr>
      <w:b/>
      <w:bCs/>
      <w:sz w:val="32"/>
      <w:szCs w:val="32"/>
    </w:rPr>
  </w:style>
  <w:style w:type="paragraph" w:customStyle="1" w:styleId="220">
    <w:name w:val="正文缩进1"/>
    <w:basedOn w:val="1"/>
    <w:next w:val="1"/>
    <w:link w:val="222"/>
    <w:qFormat/>
    <w:uiPriority w:val="0"/>
    <w:pPr>
      <w:ind w:firstLine="420"/>
    </w:pPr>
  </w:style>
  <w:style w:type="character" w:customStyle="1" w:styleId="221">
    <w:name w:val="标题 3 字符"/>
    <w:link w:val="219"/>
    <w:qFormat/>
    <w:uiPriority w:val="0"/>
    <w:rPr>
      <w:rFonts w:ascii="Times New Roman" w:hAnsi="Times New Roman" w:eastAsia="宋体" w:cs="Times New Roman"/>
      <w:b/>
      <w:bCs/>
      <w:sz w:val="32"/>
      <w:szCs w:val="32"/>
    </w:rPr>
  </w:style>
  <w:style w:type="character" w:customStyle="1" w:styleId="222">
    <w:name w:val="正文缩进 字符"/>
    <w:link w:val="220"/>
    <w:qFormat/>
    <w:uiPriority w:val="0"/>
    <w:rPr>
      <w:rFonts w:ascii="Times New Roman" w:hAnsi="Times New Roman" w:eastAsia="宋体" w:cs="Times New Roman"/>
      <w:szCs w:val="21"/>
    </w:rPr>
  </w:style>
  <w:style w:type="paragraph" w:customStyle="1" w:styleId="223">
    <w:name w:val="标题 41"/>
    <w:basedOn w:val="1"/>
    <w:next w:val="1"/>
    <w:link w:val="224"/>
    <w:qFormat/>
    <w:uiPriority w:val="0"/>
    <w:pPr>
      <w:keepNext/>
      <w:keepLines/>
      <w:spacing w:before="280" w:after="290" w:line="376" w:lineRule="auto"/>
      <w:outlineLvl w:val="3"/>
    </w:pPr>
    <w:rPr>
      <w:rFonts w:ascii="Arial" w:hAnsi="Arial" w:eastAsia="黑体" w:cs="Arial"/>
      <w:b/>
      <w:bCs/>
      <w:sz w:val="28"/>
      <w:szCs w:val="28"/>
    </w:rPr>
  </w:style>
  <w:style w:type="character" w:customStyle="1" w:styleId="224">
    <w:name w:val="标题 4 字符"/>
    <w:link w:val="223"/>
    <w:qFormat/>
    <w:uiPriority w:val="0"/>
    <w:rPr>
      <w:rFonts w:ascii="Arial" w:hAnsi="Arial" w:eastAsia="黑体" w:cs="Arial"/>
      <w:b/>
      <w:bCs/>
      <w:sz w:val="28"/>
      <w:szCs w:val="28"/>
    </w:rPr>
  </w:style>
  <w:style w:type="paragraph" w:customStyle="1" w:styleId="225">
    <w:name w:val="标题 51"/>
    <w:basedOn w:val="1"/>
    <w:next w:val="220"/>
    <w:link w:val="226"/>
    <w:qFormat/>
    <w:uiPriority w:val="0"/>
    <w:pPr>
      <w:keepNext/>
      <w:outlineLvl w:val="4"/>
    </w:pPr>
    <w:rPr>
      <w:rFonts w:ascii="宋体"/>
      <w:color w:val="000000"/>
      <w:sz w:val="28"/>
      <w:szCs w:val="28"/>
    </w:rPr>
  </w:style>
  <w:style w:type="character" w:customStyle="1" w:styleId="226">
    <w:name w:val="标题 5 字符"/>
    <w:link w:val="225"/>
    <w:qFormat/>
    <w:uiPriority w:val="0"/>
    <w:rPr>
      <w:rFonts w:ascii="宋体" w:hAnsi="Times New Roman" w:eastAsia="宋体" w:cs="Times New Roman"/>
      <w:color w:val="000000"/>
      <w:sz w:val="28"/>
      <w:szCs w:val="28"/>
    </w:rPr>
  </w:style>
  <w:style w:type="paragraph" w:customStyle="1" w:styleId="227">
    <w:name w:val="标题 61"/>
    <w:basedOn w:val="1"/>
    <w:next w:val="1"/>
    <w:link w:val="228"/>
    <w:qFormat/>
    <w:uiPriority w:val="0"/>
    <w:pPr>
      <w:keepNext/>
      <w:keepLines/>
      <w:numPr>
        <w:ilvl w:val="5"/>
        <w:numId w:val="1"/>
      </w:numPr>
      <w:spacing w:before="240" w:after="64" w:line="320" w:lineRule="auto"/>
      <w:outlineLvl w:val="5"/>
    </w:pPr>
    <w:rPr>
      <w:rFonts w:ascii="Arial" w:hAnsi="Arial" w:eastAsia="黑体"/>
      <w:b/>
      <w:bCs/>
      <w:sz w:val="24"/>
      <w:szCs w:val="24"/>
    </w:rPr>
  </w:style>
  <w:style w:type="character" w:customStyle="1" w:styleId="228">
    <w:name w:val="标题 6 字符"/>
    <w:link w:val="227"/>
    <w:qFormat/>
    <w:uiPriority w:val="0"/>
    <w:rPr>
      <w:rFonts w:ascii="Arial" w:hAnsi="Arial" w:eastAsia="黑体" w:cs="Times New Roman"/>
      <w:b/>
      <w:bCs/>
      <w:sz w:val="24"/>
      <w:szCs w:val="24"/>
    </w:rPr>
  </w:style>
  <w:style w:type="paragraph" w:customStyle="1" w:styleId="229">
    <w:name w:val="标题 71"/>
    <w:basedOn w:val="1"/>
    <w:next w:val="1"/>
    <w:link w:val="230"/>
    <w:qFormat/>
    <w:uiPriority w:val="0"/>
    <w:pPr>
      <w:keepNext/>
      <w:keepLines/>
      <w:numPr>
        <w:ilvl w:val="6"/>
        <w:numId w:val="1"/>
      </w:numPr>
      <w:spacing w:before="240" w:after="64" w:line="320" w:lineRule="auto"/>
      <w:outlineLvl w:val="6"/>
    </w:pPr>
    <w:rPr>
      <w:b/>
      <w:bCs/>
      <w:sz w:val="24"/>
      <w:szCs w:val="24"/>
    </w:rPr>
  </w:style>
  <w:style w:type="character" w:customStyle="1" w:styleId="230">
    <w:name w:val="标题 7 字符"/>
    <w:link w:val="229"/>
    <w:qFormat/>
    <w:uiPriority w:val="0"/>
    <w:rPr>
      <w:rFonts w:ascii="Times New Roman" w:hAnsi="Times New Roman" w:eastAsia="宋体" w:cs="Times New Roman"/>
      <w:b/>
      <w:bCs/>
      <w:sz w:val="24"/>
      <w:szCs w:val="24"/>
    </w:rPr>
  </w:style>
  <w:style w:type="paragraph" w:customStyle="1" w:styleId="231">
    <w:name w:val="标题 81"/>
    <w:basedOn w:val="1"/>
    <w:next w:val="1"/>
    <w:link w:val="232"/>
    <w:qFormat/>
    <w:uiPriority w:val="0"/>
    <w:pPr>
      <w:keepNext/>
      <w:keepLines/>
      <w:numPr>
        <w:ilvl w:val="7"/>
        <w:numId w:val="1"/>
      </w:numPr>
      <w:spacing w:before="240" w:after="64" w:line="320" w:lineRule="auto"/>
      <w:outlineLvl w:val="7"/>
    </w:pPr>
    <w:rPr>
      <w:rFonts w:ascii="Arial" w:hAnsi="Arial" w:eastAsia="黑体"/>
      <w:sz w:val="24"/>
      <w:szCs w:val="24"/>
    </w:rPr>
  </w:style>
  <w:style w:type="character" w:customStyle="1" w:styleId="232">
    <w:name w:val="标题 8 字符"/>
    <w:link w:val="231"/>
    <w:qFormat/>
    <w:uiPriority w:val="0"/>
    <w:rPr>
      <w:rFonts w:ascii="Arial" w:hAnsi="Arial" w:eastAsia="黑体" w:cs="Times New Roman"/>
      <w:sz w:val="24"/>
      <w:szCs w:val="24"/>
    </w:rPr>
  </w:style>
  <w:style w:type="paragraph" w:customStyle="1" w:styleId="233">
    <w:name w:val="标题 91"/>
    <w:basedOn w:val="1"/>
    <w:next w:val="1"/>
    <w:link w:val="234"/>
    <w:qFormat/>
    <w:uiPriority w:val="0"/>
    <w:pPr>
      <w:keepNext/>
      <w:keepLines/>
      <w:numPr>
        <w:ilvl w:val="8"/>
        <w:numId w:val="1"/>
      </w:numPr>
      <w:spacing w:before="240" w:after="64" w:line="320" w:lineRule="auto"/>
      <w:outlineLvl w:val="8"/>
    </w:pPr>
    <w:rPr>
      <w:rFonts w:ascii="Arial" w:hAnsi="Arial" w:eastAsia="黑体"/>
    </w:rPr>
  </w:style>
  <w:style w:type="character" w:customStyle="1" w:styleId="234">
    <w:name w:val="标题 9 字符"/>
    <w:link w:val="233"/>
    <w:qFormat/>
    <w:uiPriority w:val="0"/>
    <w:rPr>
      <w:rFonts w:ascii="Arial" w:hAnsi="Arial" w:eastAsia="黑体" w:cs="Times New Roman"/>
      <w:szCs w:val="21"/>
    </w:rPr>
  </w:style>
  <w:style w:type="character" w:customStyle="1" w:styleId="235">
    <w:name w:val="默认段落字体1"/>
    <w:link w:val="1"/>
    <w:unhideWhenUsed/>
    <w:qFormat/>
    <w:uiPriority w:val="1"/>
  </w:style>
  <w:style w:type="table" w:customStyle="1" w:styleId="236">
    <w:name w:val="普通表格1"/>
    <w:unhideWhenUsed/>
    <w:qFormat/>
    <w:uiPriority w:val="99"/>
  </w:style>
  <w:style w:type="paragraph" w:customStyle="1" w:styleId="237">
    <w:name w:val="列表 31"/>
    <w:basedOn w:val="1"/>
    <w:qFormat/>
    <w:uiPriority w:val="0"/>
    <w:pPr>
      <w:ind w:left="100" w:hanging="200"/>
    </w:pPr>
  </w:style>
  <w:style w:type="paragraph" w:customStyle="1" w:styleId="238">
    <w:name w:val="目录 71"/>
    <w:basedOn w:val="1"/>
    <w:next w:val="1"/>
    <w:semiHidden/>
    <w:qFormat/>
    <w:uiPriority w:val="0"/>
    <w:pPr>
      <w:ind w:left="1260"/>
      <w:jc w:val="left"/>
    </w:pPr>
  </w:style>
  <w:style w:type="paragraph" w:customStyle="1" w:styleId="239">
    <w:name w:val="文档结构图1"/>
    <w:basedOn w:val="1"/>
    <w:link w:val="240"/>
    <w:semiHidden/>
    <w:qFormat/>
    <w:uiPriority w:val="0"/>
    <w:pPr>
      <w:shd w:val="clear" w:color="auto" w:fill="000080"/>
    </w:pPr>
  </w:style>
  <w:style w:type="character" w:customStyle="1" w:styleId="240">
    <w:name w:val="文档结构图 字符"/>
    <w:link w:val="239"/>
    <w:semiHidden/>
    <w:qFormat/>
    <w:uiPriority w:val="0"/>
    <w:rPr>
      <w:rFonts w:ascii="Times New Roman" w:hAnsi="Times New Roman" w:eastAsia="宋体" w:cs="Times New Roman"/>
      <w:szCs w:val="21"/>
      <w:shd w:val="clear" w:color="auto" w:fill="000080"/>
    </w:rPr>
  </w:style>
  <w:style w:type="paragraph" w:customStyle="1" w:styleId="241">
    <w:name w:val="批注文字1"/>
    <w:basedOn w:val="1"/>
    <w:link w:val="242"/>
    <w:semiHidden/>
    <w:qFormat/>
    <w:uiPriority w:val="0"/>
    <w:pPr>
      <w:jc w:val="left"/>
    </w:pPr>
  </w:style>
  <w:style w:type="character" w:customStyle="1" w:styleId="242">
    <w:name w:val="批注文字 字符"/>
    <w:link w:val="241"/>
    <w:semiHidden/>
    <w:qFormat/>
    <w:uiPriority w:val="0"/>
    <w:rPr>
      <w:rFonts w:ascii="Times New Roman" w:hAnsi="Times New Roman" w:eastAsia="宋体" w:cs="Times New Roman"/>
      <w:szCs w:val="21"/>
    </w:rPr>
  </w:style>
  <w:style w:type="paragraph" w:customStyle="1" w:styleId="243">
    <w:name w:val="正文文本 31"/>
    <w:basedOn w:val="1"/>
    <w:link w:val="244"/>
    <w:qFormat/>
    <w:uiPriority w:val="0"/>
    <w:rPr>
      <w:rFonts w:ascii="仿宋_GB2312" w:hAnsi="Arial" w:eastAsia="仿宋_GB2312"/>
      <w:sz w:val="32"/>
      <w:szCs w:val="32"/>
    </w:rPr>
  </w:style>
  <w:style w:type="character" w:customStyle="1" w:styleId="244">
    <w:name w:val="正文文本 3 字符"/>
    <w:link w:val="243"/>
    <w:qFormat/>
    <w:uiPriority w:val="0"/>
    <w:rPr>
      <w:rFonts w:ascii="仿宋_GB2312" w:hAnsi="Arial" w:eastAsia="仿宋_GB2312" w:cs="Times New Roman"/>
      <w:sz w:val="32"/>
      <w:szCs w:val="32"/>
    </w:rPr>
  </w:style>
  <w:style w:type="paragraph" w:customStyle="1" w:styleId="245">
    <w:name w:val="正文文本1"/>
    <w:basedOn w:val="1"/>
    <w:next w:val="1"/>
    <w:link w:val="246"/>
    <w:qFormat/>
    <w:uiPriority w:val="0"/>
    <w:rPr>
      <w:rFonts w:ascii="楷体_GB2312" w:hAnsi="Arial" w:eastAsia="楷体_GB2312"/>
      <w:sz w:val="28"/>
      <w:szCs w:val="28"/>
    </w:rPr>
  </w:style>
  <w:style w:type="character" w:customStyle="1" w:styleId="246">
    <w:name w:val="正文文本 字符"/>
    <w:link w:val="245"/>
    <w:qFormat/>
    <w:uiPriority w:val="0"/>
    <w:rPr>
      <w:rFonts w:ascii="楷体_GB2312" w:hAnsi="Arial" w:eastAsia="楷体_GB2312" w:cs="Times New Roman"/>
      <w:sz w:val="28"/>
      <w:szCs w:val="28"/>
    </w:rPr>
  </w:style>
  <w:style w:type="paragraph" w:customStyle="1" w:styleId="247">
    <w:name w:val="正文文本缩进1"/>
    <w:basedOn w:val="1"/>
    <w:link w:val="248"/>
    <w:qFormat/>
    <w:uiPriority w:val="0"/>
    <w:pPr>
      <w:ind w:firstLine="645"/>
    </w:pPr>
    <w:rPr>
      <w:rFonts w:ascii="楷体_GB2312" w:eastAsia="楷体_GB2312"/>
      <w:sz w:val="32"/>
      <w:szCs w:val="32"/>
    </w:rPr>
  </w:style>
  <w:style w:type="character" w:customStyle="1" w:styleId="248">
    <w:name w:val="正文文本缩进 字符"/>
    <w:link w:val="247"/>
    <w:qFormat/>
    <w:uiPriority w:val="0"/>
    <w:rPr>
      <w:rFonts w:ascii="楷体_GB2312" w:hAnsi="Times New Roman" w:eastAsia="楷体_GB2312" w:cs="Times New Roman"/>
      <w:sz w:val="32"/>
      <w:szCs w:val="32"/>
    </w:rPr>
  </w:style>
  <w:style w:type="paragraph" w:customStyle="1" w:styleId="249">
    <w:name w:val="列表 21"/>
    <w:basedOn w:val="1"/>
    <w:qFormat/>
    <w:uiPriority w:val="0"/>
    <w:pPr>
      <w:ind w:left="100" w:hanging="200"/>
    </w:pPr>
  </w:style>
  <w:style w:type="paragraph" w:customStyle="1" w:styleId="250">
    <w:name w:val="目录 51"/>
    <w:basedOn w:val="1"/>
    <w:next w:val="1"/>
    <w:semiHidden/>
    <w:qFormat/>
    <w:uiPriority w:val="0"/>
    <w:pPr>
      <w:ind w:left="840"/>
      <w:jc w:val="left"/>
    </w:pPr>
  </w:style>
  <w:style w:type="paragraph" w:customStyle="1" w:styleId="251">
    <w:name w:val="目录 31"/>
    <w:basedOn w:val="1"/>
    <w:next w:val="1"/>
    <w:semiHidden/>
    <w:qFormat/>
    <w:uiPriority w:val="0"/>
    <w:pPr>
      <w:ind w:left="420"/>
      <w:jc w:val="left"/>
    </w:pPr>
    <w:rPr>
      <w:i/>
      <w:iCs/>
      <w:szCs w:val="24"/>
    </w:rPr>
  </w:style>
  <w:style w:type="paragraph" w:customStyle="1" w:styleId="252">
    <w:name w:val="纯文本1"/>
    <w:basedOn w:val="1"/>
    <w:link w:val="253"/>
    <w:qFormat/>
    <w:uiPriority w:val="0"/>
    <w:rPr>
      <w:rFonts w:ascii="宋体" w:hAnsi="Courier New" w:cs="Courier New"/>
    </w:rPr>
  </w:style>
  <w:style w:type="character" w:customStyle="1" w:styleId="253">
    <w:name w:val="纯文本 字符"/>
    <w:link w:val="252"/>
    <w:qFormat/>
    <w:uiPriority w:val="0"/>
    <w:rPr>
      <w:rFonts w:ascii="宋体" w:hAnsi="Courier New" w:eastAsia="宋体" w:cs="Courier New"/>
      <w:szCs w:val="21"/>
    </w:rPr>
  </w:style>
  <w:style w:type="paragraph" w:customStyle="1" w:styleId="254">
    <w:name w:val="目录 81"/>
    <w:basedOn w:val="1"/>
    <w:next w:val="1"/>
    <w:semiHidden/>
    <w:qFormat/>
    <w:uiPriority w:val="0"/>
    <w:pPr>
      <w:ind w:left="1470"/>
      <w:jc w:val="left"/>
    </w:pPr>
  </w:style>
  <w:style w:type="paragraph" w:customStyle="1" w:styleId="255">
    <w:name w:val="日期1"/>
    <w:basedOn w:val="1"/>
    <w:next w:val="1"/>
    <w:link w:val="256"/>
    <w:qFormat/>
    <w:uiPriority w:val="0"/>
    <w:rPr>
      <w:sz w:val="24"/>
      <w:szCs w:val="24"/>
    </w:rPr>
  </w:style>
  <w:style w:type="character" w:customStyle="1" w:styleId="256">
    <w:name w:val="日期 字符"/>
    <w:link w:val="255"/>
    <w:qFormat/>
    <w:uiPriority w:val="0"/>
    <w:rPr>
      <w:rFonts w:ascii="Times New Roman" w:hAnsi="Times New Roman" w:eastAsia="宋体" w:cs="Times New Roman"/>
      <w:sz w:val="24"/>
      <w:szCs w:val="24"/>
    </w:rPr>
  </w:style>
  <w:style w:type="paragraph" w:customStyle="1" w:styleId="257">
    <w:name w:val="正文文本缩进 21"/>
    <w:basedOn w:val="1"/>
    <w:link w:val="258"/>
    <w:qFormat/>
    <w:uiPriority w:val="0"/>
    <w:pPr>
      <w:ind w:left="630" w:firstLine="645"/>
    </w:pPr>
    <w:rPr>
      <w:rFonts w:ascii="Arial" w:hAnsi="Arial" w:eastAsia="仿宋_GB2312" w:cs="Arial"/>
      <w:sz w:val="32"/>
      <w:szCs w:val="32"/>
    </w:rPr>
  </w:style>
  <w:style w:type="character" w:customStyle="1" w:styleId="258">
    <w:name w:val="正文文本缩进 2 字符"/>
    <w:link w:val="257"/>
    <w:qFormat/>
    <w:uiPriority w:val="0"/>
    <w:rPr>
      <w:rFonts w:ascii="Arial" w:hAnsi="Arial" w:eastAsia="仿宋_GB2312" w:cs="Arial"/>
      <w:sz w:val="32"/>
      <w:szCs w:val="32"/>
    </w:rPr>
  </w:style>
  <w:style w:type="paragraph" w:customStyle="1" w:styleId="259">
    <w:name w:val="批注框文本1"/>
    <w:basedOn w:val="1"/>
    <w:link w:val="260"/>
    <w:semiHidden/>
    <w:qFormat/>
    <w:uiPriority w:val="0"/>
    <w:rPr>
      <w:sz w:val="18"/>
      <w:szCs w:val="18"/>
    </w:rPr>
  </w:style>
  <w:style w:type="character" w:customStyle="1" w:styleId="260">
    <w:name w:val="批注框文本 字符"/>
    <w:link w:val="259"/>
    <w:semiHidden/>
    <w:qFormat/>
    <w:uiPriority w:val="0"/>
    <w:rPr>
      <w:rFonts w:ascii="Times New Roman" w:hAnsi="Times New Roman" w:eastAsia="宋体" w:cs="Times New Roman"/>
      <w:sz w:val="18"/>
      <w:szCs w:val="18"/>
    </w:rPr>
  </w:style>
  <w:style w:type="paragraph" w:customStyle="1" w:styleId="261">
    <w:name w:val="页脚1"/>
    <w:basedOn w:val="1"/>
    <w:link w:val="262"/>
    <w:qFormat/>
    <w:uiPriority w:val="0"/>
    <w:pPr>
      <w:tabs>
        <w:tab w:val="center" w:pos="4153"/>
        <w:tab w:val="right" w:pos="8306"/>
      </w:tabs>
      <w:jc w:val="left"/>
    </w:pPr>
    <w:rPr>
      <w:sz w:val="18"/>
      <w:szCs w:val="18"/>
    </w:rPr>
  </w:style>
  <w:style w:type="character" w:customStyle="1" w:styleId="262">
    <w:name w:val="页脚 字符"/>
    <w:link w:val="261"/>
    <w:qFormat/>
    <w:uiPriority w:val="0"/>
    <w:rPr>
      <w:rFonts w:ascii="Times New Roman" w:hAnsi="Times New Roman" w:eastAsia="宋体" w:cs="Times New Roman"/>
      <w:sz w:val="18"/>
      <w:szCs w:val="18"/>
    </w:rPr>
  </w:style>
  <w:style w:type="paragraph" w:customStyle="1" w:styleId="263">
    <w:name w:val="页眉1"/>
    <w:basedOn w:val="1"/>
    <w:link w:val="264"/>
    <w:qFormat/>
    <w:uiPriority w:val="0"/>
    <w:pPr>
      <w:pBdr>
        <w:bottom w:val="single" w:color="000000" w:sz="6" w:space="1"/>
      </w:pBdr>
      <w:tabs>
        <w:tab w:val="center" w:pos="4153"/>
        <w:tab w:val="right" w:pos="8306"/>
      </w:tabs>
      <w:jc w:val="center"/>
    </w:pPr>
    <w:rPr>
      <w:sz w:val="18"/>
      <w:szCs w:val="18"/>
    </w:rPr>
  </w:style>
  <w:style w:type="character" w:customStyle="1" w:styleId="264">
    <w:name w:val="页眉 字符"/>
    <w:link w:val="263"/>
    <w:qFormat/>
    <w:uiPriority w:val="0"/>
    <w:rPr>
      <w:rFonts w:ascii="Times New Roman" w:hAnsi="Times New Roman" w:eastAsia="宋体" w:cs="Times New Roman"/>
      <w:sz w:val="18"/>
      <w:szCs w:val="18"/>
    </w:rPr>
  </w:style>
  <w:style w:type="paragraph" w:customStyle="1" w:styleId="265">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66">
    <w:name w:val="目录 41"/>
    <w:basedOn w:val="1"/>
    <w:next w:val="1"/>
    <w:semiHidden/>
    <w:qFormat/>
    <w:uiPriority w:val="0"/>
    <w:pPr>
      <w:ind w:left="630"/>
      <w:jc w:val="left"/>
    </w:pPr>
  </w:style>
  <w:style w:type="paragraph" w:customStyle="1" w:styleId="267">
    <w:name w:val="列表1"/>
    <w:basedOn w:val="1"/>
    <w:qFormat/>
    <w:uiPriority w:val="0"/>
    <w:pPr>
      <w:ind w:left="200" w:hanging="200"/>
    </w:pPr>
  </w:style>
  <w:style w:type="paragraph" w:customStyle="1" w:styleId="268">
    <w:name w:val="目录 61"/>
    <w:basedOn w:val="1"/>
    <w:next w:val="1"/>
    <w:semiHidden/>
    <w:qFormat/>
    <w:uiPriority w:val="0"/>
    <w:pPr>
      <w:ind w:left="1050"/>
      <w:jc w:val="left"/>
    </w:pPr>
  </w:style>
  <w:style w:type="paragraph" w:customStyle="1" w:styleId="269">
    <w:name w:val="正文文本缩进 31"/>
    <w:basedOn w:val="1"/>
    <w:link w:val="270"/>
    <w:qFormat/>
    <w:uiPriority w:val="0"/>
    <w:pPr>
      <w:ind w:left="645" w:firstLine="645"/>
    </w:pPr>
    <w:rPr>
      <w:rFonts w:ascii="Arial" w:hAnsi="Arial" w:eastAsia="仿宋_GB2312" w:cs="Arial"/>
      <w:color w:val="FFFF00"/>
      <w:sz w:val="32"/>
      <w:szCs w:val="32"/>
    </w:rPr>
  </w:style>
  <w:style w:type="character" w:customStyle="1" w:styleId="270">
    <w:name w:val="正文文本缩进 3 字符"/>
    <w:link w:val="269"/>
    <w:qFormat/>
    <w:uiPriority w:val="0"/>
    <w:rPr>
      <w:rFonts w:ascii="Arial" w:hAnsi="Arial" w:eastAsia="仿宋_GB2312" w:cs="Arial"/>
      <w:color w:val="FFFF00"/>
      <w:sz w:val="32"/>
      <w:szCs w:val="32"/>
    </w:rPr>
  </w:style>
  <w:style w:type="paragraph" w:customStyle="1" w:styleId="271">
    <w:name w:val="图表目录1"/>
    <w:basedOn w:val="1"/>
    <w:next w:val="1"/>
    <w:semiHidden/>
    <w:qFormat/>
    <w:uiPriority w:val="0"/>
    <w:pPr>
      <w:ind w:left="840" w:hanging="420"/>
    </w:pPr>
  </w:style>
  <w:style w:type="paragraph" w:customStyle="1" w:styleId="272">
    <w:name w:val="目录 21"/>
    <w:basedOn w:val="1"/>
    <w:next w:val="1"/>
    <w:semiHidden/>
    <w:qFormat/>
    <w:uiPriority w:val="0"/>
    <w:pPr>
      <w:ind w:left="210"/>
      <w:jc w:val="left"/>
    </w:pPr>
    <w:rPr>
      <w:smallCaps/>
      <w:szCs w:val="24"/>
    </w:rPr>
  </w:style>
  <w:style w:type="paragraph" w:customStyle="1" w:styleId="273">
    <w:name w:val="目录 91"/>
    <w:basedOn w:val="1"/>
    <w:next w:val="1"/>
    <w:semiHidden/>
    <w:qFormat/>
    <w:uiPriority w:val="0"/>
    <w:pPr>
      <w:ind w:left="1680"/>
      <w:jc w:val="left"/>
    </w:pPr>
  </w:style>
  <w:style w:type="paragraph" w:customStyle="1" w:styleId="274">
    <w:name w:val="正文文本 21"/>
    <w:basedOn w:val="1"/>
    <w:link w:val="275"/>
    <w:qFormat/>
    <w:uiPriority w:val="0"/>
    <w:pPr>
      <w:widowControl/>
      <w:jc w:val="center"/>
    </w:pPr>
    <w:rPr>
      <w:rFonts w:ascii="楷体_GB2312" w:eastAsia="楷体_GB2312"/>
      <w:sz w:val="28"/>
      <w:szCs w:val="28"/>
    </w:rPr>
  </w:style>
  <w:style w:type="character" w:customStyle="1" w:styleId="275">
    <w:name w:val="正文文本 2 字符"/>
    <w:link w:val="274"/>
    <w:qFormat/>
    <w:uiPriority w:val="0"/>
    <w:rPr>
      <w:rFonts w:ascii="楷体_GB2312" w:hAnsi="Times New Roman" w:eastAsia="楷体_GB2312" w:cs="Times New Roman"/>
      <w:sz w:val="28"/>
      <w:szCs w:val="28"/>
    </w:rPr>
  </w:style>
  <w:style w:type="paragraph" w:customStyle="1" w:styleId="27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77">
    <w:name w:val="索引 11"/>
    <w:basedOn w:val="1"/>
    <w:next w:val="1"/>
    <w:semiHidden/>
    <w:qFormat/>
    <w:uiPriority w:val="0"/>
    <w:pPr>
      <w:spacing w:line="240" w:lineRule="atLeast"/>
    </w:pPr>
    <w:rPr>
      <w:b/>
      <w:bCs/>
    </w:rPr>
  </w:style>
  <w:style w:type="paragraph" w:customStyle="1" w:styleId="278">
    <w:name w:val="批注主题1"/>
    <w:basedOn w:val="241"/>
    <w:next w:val="241"/>
    <w:link w:val="279"/>
    <w:semiHidden/>
    <w:qFormat/>
    <w:uiPriority w:val="0"/>
    <w:rPr>
      <w:b/>
      <w:bCs/>
    </w:rPr>
  </w:style>
  <w:style w:type="character" w:customStyle="1" w:styleId="279">
    <w:name w:val="批注主题 字符"/>
    <w:link w:val="278"/>
    <w:semiHidden/>
    <w:qFormat/>
    <w:uiPriority w:val="0"/>
    <w:rPr>
      <w:rFonts w:ascii="Times New Roman" w:hAnsi="Times New Roman" w:eastAsia="宋体" w:cs="Times New Roman"/>
      <w:b/>
      <w:bCs/>
      <w:szCs w:val="21"/>
    </w:rPr>
  </w:style>
  <w:style w:type="paragraph" w:customStyle="1" w:styleId="280">
    <w:name w:val="正文首行缩进1"/>
    <w:basedOn w:val="1"/>
    <w:link w:val="281"/>
    <w:qFormat/>
    <w:uiPriority w:val="0"/>
    <w:pPr>
      <w:spacing w:line="360" w:lineRule="auto"/>
      <w:ind w:firstLine="200"/>
    </w:pPr>
    <w:rPr>
      <w:rFonts w:ascii="仿宋_GB2312" w:eastAsia="仿宋_GB2312"/>
      <w:sz w:val="30"/>
      <w:szCs w:val="30"/>
    </w:rPr>
  </w:style>
  <w:style w:type="character" w:customStyle="1" w:styleId="281">
    <w:name w:val="正文文本首行缩进 字符"/>
    <w:link w:val="280"/>
    <w:qFormat/>
    <w:uiPriority w:val="0"/>
    <w:rPr>
      <w:rFonts w:ascii="仿宋_GB2312" w:hAnsi="Times New Roman" w:eastAsia="仿宋_GB2312" w:cs="Times New Roman"/>
      <w:sz w:val="30"/>
      <w:szCs w:val="30"/>
    </w:rPr>
  </w:style>
  <w:style w:type="paragraph" w:customStyle="1" w:styleId="282">
    <w:name w:val="正文首行缩进 21"/>
    <w:basedOn w:val="247"/>
    <w:link w:val="283"/>
    <w:qFormat/>
    <w:uiPriority w:val="0"/>
    <w:pPr>
      <w:spacing w:line="360" w:lineRule="auto"/>
      <w:ind w:firstLine="420"/>
    </w:pPr>
    <w:rPr>
      <w:rFonts w:ascii="宋体" w:hAnsi="宋体" w:eastAsia="宋体"/>
      <w:sz w:val="21"/>
      <w:szCs w:val="20"/>
    </w:rPr>
  </w:style>
  <w:style w:type="character" w:customStyle="1" w:styleId="283">
    <w:name w:val="正文文本首行缩进 2 字符"/>
    <w:link w:val="282"/>
    <w:qFormat/>
    <w:uiPriority w:val="0"/>
    <w:rPr>
      <w:rFonts w:ascii="宋体" w:hAnsi="宋体" w:eastAsia="宋体" w:cs="Times New Roman"/>
      <w:sz w:val="32"/>
      <w:szCs w:val="20"/>
    </w:rPr>
  </w:style>
  <w:style w:type="table" w:customStyle="1" w:styleId="284">
    <w:name w:val="网格型1"/>
    <w:basedOn w:val="236"/>
    <w:qFormat/>
    <w:uiPriority w:val="0"/>
    <w:pPr>
      <w:widowControl w:val="0"/>
      <w:jc w:val="both"/>
    </w:pPr>
    <w:rPr>
      <w:rFonts w:ascii="Times New Roman" w:hAnsi="Times New Roman" w:eastAsia="宋体" w:cs="Times New Roman"/>
      <w:sz w:val="20"/>
      <w:szCs w:val="20"/>
    </w:rPr>
  </w:style>
  <w:style w:type="character" w:customStyle="1" w:styleId="285">
    <w:name w:val="要点1"/>
    <w:link w:val="1"/>
    <w:qFormat/>
    <w:uiPriority w:val="0"/>
    <w:rPr>
      <w:b/>
      <w:bCs/>
    </w:rPr>
  </w:style>
  <w:style w:type="character" w:customStyle="1" w:styleId="286">
    <w:name w:val="页码1"/>
    <w:link w:val="1"/>
    <w:qFormat/>
    <w:uiPriority w:val="0"/>
  </w:style>
  <w:style w:type="character" w:customStyle="1" w:styleId="287">
    <w:name w:val="已访问的超链接1"/>
    <w:link w:val="1"/>
    <w:qFormat/>
    <w:uiPriority w:val="0"/>
    <w:rPr>
      <w:color w:val="800080"/>
      <w:u w:val="single"/>
    </w:rPr>
  </w:style>
  <w:style w:type="character" w:customStyle="1" w:styleId="288">
    <w:name w:val="超链接1"/>
    <w:link w:val="1"/>
    <w:qFormat/>
    <w:uiPriority w:val="0"/>
    <w:rPr>
      <w:color w:val="0000FF"/>
      <w:u w:val="single"/>
    </w:rPr>
  </w:style>
  <w:style w:type="character" w:customStyle="1" w:styleId="289">
    <w:name w:val="批注引用1"/>
    <w:link w:val="1"/>
    <w:semiHidden/>
    <w:qFormat/>
    <w:uiPriority w:val="0"/>
    <w:rPr>
      <w:sz w:val="21"/>
      <w:szCs w:val="21"/>
    </w:rPr>
  </w:style>
  <w:style w:type="paragraph" w:customStyle="1" w:styleId="290">
    <w:name w:val="正文空2字"/>
    <w:basedOn w:val="291"/>
    <w:qFormat/>
    <w:uiPriority w:val="99"/>
    <w:pPr>
      <w:widowControl w:val="0"/>
      <w:spacing w:line="560" w:lineRule="exact"/>
      <w:ind w:firstLine="640"/>
    </w:pPr>
    <w:rPr>
      <w:rFonts w:ascii="仿宋_GB2312" w:hAnsi="仿宋_GB2312" w:cs="仿宋_GB2312"/>
      <w:lang w:val="zh-TW"/>
    </w:rPr>
  </w:style>
  <w:style w:type="paragraph" w:customStyle="1" w:styleId="291">
    <w:name w:val="左对齐正文"/>
    <w:qFormat/>
    <w:uiPriority w:val="99"/>
    <w:rPr>
      <w:rFonts w:hint="default" w:ascii="Calibri" w:hAnsi="Calibri" w:eastAsia="仿宋_GB2312" w:cs="Calibri"/>
      <w:sz w:val="32"/>
      <w:szCs w:val="32"/>
      <w:lang w:val="en-US" w:eastAsia="zh-CN" w:bidi="ar-SA"/>
    </w:rPr>
  </w:style>
  <w:style w:type="paragraph" w:customStyle="1" w:styleId="292">
    <w:name w:val="索引 41"/>
    <w:basedOn w:val="1"/>
    <w:next w:val="1"/>
    <w:semiHidden/>
    <w:qFormat/>
    <w:uiPriority w:val="0"/>
    <w:pPr>
      <w:ind w:left="1260"/>
    </w:pPr>
    <w:rPr>
      <w:rFonts w:ascii="Calibri" w:hAnsi="Calibri" w:eastAsia="Calibri" w:cs="宋体"/>
      <w:sz w:val="20"/>
      <w:lang w:val="zh-CN"/>
    </w:rPr>
  </w:style>
  <w:style w:type="character" w:customStyle="1" w:styleId="293">
    <w:name w:val="二级目录 Char"/>
    <w:link w:val="294"/>
    <w:qFormat/>
    <w:uiPriority w:val="0"/>
    <w:rPr>
      <w:b/>
      <w:sz w:val="30"/>
      <w:szCs w:val="28"/>
    </w:rPr>
  </w:style>
  <w:style w:type="paragraph" w:customStyle="1" w:styleId="294">
    <w:name w:val="二级目录"/>
    <w:next w:val="1"/>
    <w:link w:val="293"/>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95">
    <w:name w:val="列出段落 Char"/>
    <w:link w:val="296"/>
    <w:qFormat/>
    <w:uiPriority w:val="0"/>
    <w:rPr>
      <w:rFonts w:ascii="Calibri" w:hAnsi="Calibri"/>
      <w:sz w:val="24"/>
      <w:szCs w:val="24"/>
      <w:lang w:eastAsia="en-US" w:bidi="en-US"/>
    </w:rPr>
  </w:style>
  <w:style w:type="paragraph" w:customStyle="1" w:styleId="296">
    <w:name w:val="列出段落1"/>
    <w:basedOn w:val="1"/>
    <w:link w:val="295"/>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97">
    <w:name w:val="Body Text(ch)"/>
    <w:basedOn w:val="1"/>
    <w:next w:val="245"/>
    <w:qFormat/>
    <w:uiPriority w:val="0"/>
    <w:pPr>
      <w:spacing w:after="120"/>
    </w:pPr>
    <w:rPr>
      <w:rFonts w:ascii="宋体" w:hAnsi="Arial"/>
      <w:bCs/>
      <w:iCs/>
      <w:szCs w:val="24"/>
    </w:rPr>
  </w:style>
  <w:style w:type="paragraph" w:customStyle="1" w:styleId="29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00">
    <w:name w:val="Char"/>
    <w:basedOn w:val="1"/>
    <w:qFormat/>
    <w:uiPriority w:val="0"/>
    <w:pPr>
      <w:tabs>
        <w:tab w:val="left" w:pos="360"/>
      </w:tabs>
      <w:ind w:firstLine="200"/>
    </w:pPr>
    <w:rPr>
      <w:sz w:val="28"/>
      <w:szCs w:val="30"/>
    </w:rPr>
  </w:style>
  <w:style w:type="paragraph" w:customStyle="1" w:styleId="301">
    <w:name w:val=" Char"/>
    <w:basedOn w:val="239"/>
    <w:qFormat/>
    <w:uiPriority w:val="0"/>
    <w:rPr>
      <w:rFonts w:ascii="Tahoma" w:hAnsi="Tahoma"/>
      <w:sz w:val="24"/>
      <w:szCs w:val="24"/>
    </w:rPr>
  </w:style>
  <w:style w:type="paragraph" w:customStyle="1" w:styleId="302">
    <w:name w:val="普通正文"/>
    <w:basedOn w:val="1"/>
    <w:qFormat/>
    <w:uiPriority w:val="0"/>
    <w:pPr>
      <w:spacing w:before="120" w:after="120" w:line="360" w:lineRule="auto"/>
      <w:ind w:firstLine="480"/>
      <w:jc w:val="left"/>
    </w:pPr>
    <w:rPr>
      <w:rFonts w:ascii="Arial" w:hAnsi="Arial"/>
      <w:sz w:val="24"/>
      <w:szCs w:val="24"/>
    </w:rPr>
  </w:style>
  <w:style w:type="paragraph" w:customStyle="1" w:styleId="303">
    <w:name w:val="table_lines"/>
    <w:basedOn w:val="1"/>
    <w:qFormat/>
    <w:uiPriority w:val="0"/>
    <w:pPr>
      <w:widowControl/>
      <w:jc w:val="left"/>
    </w:pPr>
    <w:rPr>
      <w:sz w:val="20"/>
      <w:szCs w:val="20"/>
      <w:lang w:val="de-DE" w:eastAsia="de-DE"/>
    </w:rPr>
  </w:style>
  <w:style w:type="paragraph" w:customStyle="1" w:styleId="304">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30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06">
    <w:name w:val=" Char Char Char Char"/>
    <w:basedOn w:val="239"/>
    <w:qFormat/>
    <w:uiPriority w:val="0"/>
    <w:pPr>
      <w:spacing w:line="360" w:lineRule="auto"/>
    </w:pPr>
    <w:rPr>
      <w:rFonts w:ascii="Tahoma" w:hAnsi="Tahoma"/>
      <w:sz w:val="24"/>
      <w:szCs w:val="24"/>
    </w:rPr>
  </w:style>
  <w:style w:type="paragraph" w:customStyle="1" w:styleId="307">
    <w:name w:val="列表段落"/>
    <w:basedOn w:val="1"/>
    <w:qFormat/>
    <w:uiPriority w:val="0"/>
    <w:pPr>
      <w:widowControl/>
      <w:ind w:left="720"/>
      <w:contextualSpacing/>
      <w:jc w:val="left"/>
    </w:pPr>
    <w:rPr>
      <w:rFonts w:ascii="Calibri" w:hAnsi="Calibri"/>
      <w:sz w:val="24"/>
      <w:szCs w:val="24"/>
      <w:lang w:eastAsia="en-US" w:bidi="en-US"/>
    </w:rPr>
  </w:style>
  <w:style w:type="paragraph" w:customStyle="1" w:styleId="308">
    <w:name w:val="4"/>
    <w:basedOn w:val="1"/>
    <w:next w:val="269"/>
    <w:qFormat/>
    <w:uiPriority w:val="0"/>
    <w:pPr>
      <w:spacing w:line="360" w:lineRule="auto"/>
      <w:ind w:firstLine="420"/>
    </w:pPr>
    <w:rPr>
      <w:color w:val="FF0000"/>
      <w:sz w:val="24"/>
      <w:szCs w:val="24"/>
    </w:rPr>
  </w:style>
  <w:style w:type="paragraph" w:customStyle="1" w:styleId="30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10">
    <w:name w:val=" Char Char Char Char Char Char Char Char Char Char"/>
    <w:basedOn w:val="1"/>
    <w:qFormat/>
    <w:uiPriority w:val="0"/>
    <w:pPr>
      <w:spacing w:line="360" w:lineRule="auto"/>
    </w:pPr>
    <w:rPr>
      <w:sz w:val="24"/>
      <w:szCs w:val="20"/>
    </w:rPr>
  </w:style>
  <w:style w:type="paragraph" w:customStyle="1" w:styleId="311">
    <w:name w:val="样式1"/>
    <w:basedOn w:val="1"/>
    <w:qFormat/>
    <w:uiPriority w:val="0"/>
    <w:pPr>
      <w:numPr>
        <w:ilvl w:val="0"/>
        <w:numId w:val="3"/>
      </w:numPr>
    </w:pPr>
    <w:rPr>
      <w:rFonts w:ascii="宋体" w:hAnsi="宋体"/>
    </w:rPr>
  </w:style>
  <w:style w:type="paragraph" w:customStyle="1" w:styleId="31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1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1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1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1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1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1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20">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2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22">
    <w:name w:val="Char Char Char Char"/>
    <w:basedOn w:val="239"/>
    <w:qFormat/>
    <w:uiPriority w:val="0"/>
    <w:pPr>
      <w:spacing w:line="360" w:lineRule="auto"/>
    </w:pPr>
    <w:rPr>
      <w:rFonts w:ascii="Tahoma" w:hAnsi="Tahoma"/>
      <w:sz w:val="24"/>
      <w:szCs w:val="24"/>
    </w:rPr>
  </w:style>
  <w:style w:type="paragraph" w:customStyle="1" w:styleId="323">
    <w:name w:val="table_1stline"/>
    <w:basedOn w:val="1"/>
    <w:qFormat/>
    <w:uiPriority w:val="0"/>
    <w:pPr>
      <w:widowControl/>
      <w:spacing w:before="120"/>
      <w:jc w:val="left"/>
    </w:pPr>
    <w:rPr>
      <w:bCs/>
      <w:sz w:val="20"/>
      <w:szCs w:val="20"/>
      <w:lang w:val="de-DE" w:eastAsia="de-DE"/>
    </w:rPr>
  </w:style>
  <w:style w:type="paragraph" w:customStyle="1" w:styleId="32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2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26">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27">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328">
    <w:name w:val="Table Normal"/>
    <w:qFormat/>
    <w:uiPriority w:val="0"/>
    <w:rPr>
      <w:lang w:val="en-US" w:eastAsia="zh-CN" w:bidi="ar-SA"/>
    </w:rPr>
  </w:style>
  <w:style w:type="paragraph" w:customStyle="1" w:styleId="329">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0">
    <w:name w:val="Normal_6_0"/>
    <w:qFormat/>
    <w:uiPriority w:val="0"/>
    <w:rPr>
      <w:rFonts w:hint="default" w:ascii="黑体" w:hAnsi="黑体" w:eastAsia="黑体" w:cs="黑体"/>
      <w:b/>
      <w:sz w:val="32"/>
      <w:szCs w:val="24"/>
      <w:lang w:val="en-US" w:eastAsia="zh-CN" w:bidi="ar-SA"/>
    </w:rPr>
  </w:style>
  <w:style w:type="paragraph" w:customStyle="1" w:styleId="331">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32">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3">
    <w:name w:val="正文文本12"/>
    <w:basedOn w:val="1"/>
    <w:qFormat/>
    <w:uiPriority w:val="1"/>
    <w:pPr>
      <w:ind w:left="120"/>
    </w:pPr>
    <w:rPr>
      <w:rFonts w:ascii="宋体" w:hAnsi="宋体" w:eastAsia="宋体" w:cs="宋体"/>
      <w:sz w:val="21"/>
      <w:szCs w:val="21"/>
      <w:lang w:val="zh-CN" w:eastAsia="zh-CN" w:bidi="zh-CN"/>
    </w:rPr>
  </w:style>
  <w:style w:type="paragraph" w:customStyle="1" w:styleId="334">
    <w:name w:val="正文2"/>
    <w:basedOn w:val="1"/>
    <w:qFormat/>
    <w:uiPriority w:val="0"/>
    <w:pPr>
      <w:spacing w:before="156" w:line="360" w:lineRule="auto"/>
      <w:ind w:firstLine="510"/>
    </w:pPr>
    <w:rPr>
      <w:sz w:val="24"/>
      <w:szCs w:val="20"/>
    </w:rPr>
  </w:style>
  <w:style w:type="paragraph" w:customStyle="1" w:styleId="335">
    <w:name w:val="首行缩进"/>
    <w:basedOn w:val="1"/>
    <w:qFormat/>
    <w:uiPriority w:val="0"/>
    <w:pPr>
      <w:ind w:firstLine="480"/>
    </w:pPr>
    <w:rPr>
      <w:rFonts w:ascii="Times New Roman" w:hAnsi="Times New Roman" w:cs="Times New Roman"/>
      <w:lang w:val="zh-CN"/>
    </w:rPr>
  </w:style>
  <w:style w:type="paragraph" w:customStyle="1" w:styleId="336">
    <w:name w:val="Normal_18_0"/>
    <w:qFormat/>
    <w:uiPriority w:val="0"/>
    <w:rPr>
      <w:rFonts w:hint="default" w:ascii="黑体" w:hAnsi="黑体" w:eastAsia="黑体" w:cs="黑体"/>
      <w:b/>
      <w:sz w:val="32"/>
      <w:szCs w:val="24"/>
      <w:lang w:val="en-US" w:eastAsia="zh-CN" w:bidi="ar-SA"/>
    </w:rPr>
  </w:style>
  <w:style w:type="paragraph" w:customStyle="1" w:styleId="337">
    <w:name w:val="正文_12_0_0_0_0"/>
    <w:basedOn w:val="1"/>
    <w:qFormat/>
    <w:uiPriority w:val="0"/>
    <w:rPr>
      <w:rFonts w:ascii="Times New Roman" w:hAnsi="Times New Roman"/>
      <w:szCs w:val="24"/>
    </w:rPr>
  </w:style>
  <w:style w:type="paragraph" w:customStyle="1" w:styleId="338">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9">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0">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1">
    <w:name w:val="Normal_20"/>
    <w:qFormat/>
    <w:uiPriority w:val="0"/>
    <w:rPr>
      <w:rFonts w:hint="default" w:ascii="黑体" w:hAnsi="黑体" w:eastAsia="黑体" w:cs="黑体"/>
      <w:b/>
      <w:sz w:val="32"/>
      <w:szCs w:val="24"/>
      <w:lang w:val="en-US" w:eastAsia="zh-CN" w:bidi="ar-SA"/>
    </w:rPr>
  </w:style>
  <w:style w:type="paragraph" w:customStyle="1" w:styleId="342">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3">
    <w:name w:val="Normal_0"/>
    <w:qFormat/>
    <w:uiPriority w:val="0"/>
    <w:rPr>
      <w:rFonts w:hint="default" w:ascii="黑体" w:hAnsi="黑体" w:eastAsia="黑体" w:cs="Times New Roman"/>
      <w:b/>
      <w:sz w:val="32"/>
      <w:szCs w:val="24"/>
      <w:lang w:val="en-US" w:eastAsia="zh-CN" w:bidi="ar-SA"/>
    </w:rPr>
  </w:style>
  <w:style w:type="paragraph" w:customStyle="1" w:styleId="344">
    <w:name w:val="部分1"/>
    <w:basedOn w:val="1"/>
    <w:qFormat/>
    <w:uiPriority w:val="0"/>
    <w:pPr>
      <w:keepNext/>
      <w:pageBreakBefore/>
      <w:tabs>
        <w:tab w:val="left" w:pos="720"/>
      </w:tabs>
      <w:spacing w:line="360" w:lineRule="auto"/>
      <w:jc w:val="center"/>
      <w:outlineLvl w:val="0"/>
    </w:pPr>
    <w:rPr>
      <w:rFonts w:eastAsia="黑体"/>
      <w:b/>
      <w:sz w:val="36"/>
      <w:szCs w:val="20"/>
    </w:rPr>
  </w:style>
  <w:style w:type="paragraph" w:customStyle="1" w:styleId="345">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6">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7">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8">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9">
    <w:name w:val="列出段落_2"/>
    <w:basedOn w:val="347"/>
    <w:qFormat/>
    <w:uiPriority w:val="34"/>
    <w:pPr>
      <w:ind w:firstLine="420"/>
    </w:pPr>
    <w:rPr>
      <w:rFonts w:ascii="Calibri" w:hAnsi="Calibri" w:eastAsia="宋体"/>
    </w:rPr>
  </w:style>
  <w:style w:type="paragraph" w:customStyle="1" w:styleId="350">
    <w:name w:val="Normal_13_0"/>
    <w:qFormat/>
    <w:uiPriority w:val="0"/>
    <w:rPr>
      <w:rFonts w:hint="default" w:ascii="黑体" w:hAnsi="黑体" w:eastAsia="黑体" w:cs="黑体"/>
      <w:b/>
      <w:sz w:val="32"/>
      <w:szCs w:val="24"/>
      <w:lang w:val="en-US" w:eastAsia="zh-CN" w:bidi="ar-SA"/>
    </w:rPr>
  </w:style>
  <w:style w:type="paragraph" w:customStyle="1" w:styleId="351">
    <w:name w:val="正文_16_0_0"/>
    <w:next w:val="35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2">
    <w:name w:val="正文1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53">
    <w:name w:val="正文_3"/>
    <w:next w:val="35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4">
    <w:name w:val="段_1"/>
    <w:next w:val="353"/>
    <w:qFormat/>
    <w:uiPriority w:val="0"/>
    <w:pPr>
      <w:tabs>
        <w:tab w:val="center" w:pos="4201"/>
        <w:tab w:val="right" w:leader="dot" w:pos="9298"/>
      </w:tabs>
      <w:ind w:firstLine="420"/>
      <w:jc w:val="both"/>
    </w:pPr>
    <w:rPr>
      <w:rFonts w:hint="default" w:ascii="Calibri Light" w:hAnsi="Wingdings" w:eastAsia="宋体" w:cs="Times New Roman"/>
      <w:sz w:val="21"/>
      <w:lang w:val="en-US" w:eastAsia="zh-CN" w:bidi="ar-SA"/>
    </w:rPr>
  </w:style>
  <w:style w:type="paragraph" w:customStyle="1" w:styleId="355">
    <w:name w:val="WPSOffice手动目录 1"/>
    <w:qFormat/>
    <w:uiPriority w:val="0"/>
    <w:rPr>
      <w:rFonts w:hint="default" w:ascii="Times New Roman" w:hAnsi="Times New Roman" w:eastAsia="宋体" w:cs="Times New Roman"/>
      <w:lang w:val="en-US" w:eastAsia="zh-CN" w:bidi="ar-SA"/>
    </w:rPr>
  </w:style>
  <w:style w:type="paragraph" w:customStyle="1" w:styleId="356">
    <w:name w:val="00-合正"/>
    <w:basedOn w:val="1"/>
    <w:qFormat/>
    <w:uiPriority w:val="0"/>
    <w:pPr>
      <w:spacing w:line="360" w:lineRule="exact"/>
      <w:ind w:firstLine="0"/>
      <w:jc w:val="left"/>
    </w:pPr>
    <w:rPr>
      <w:rFonts w:ascii="仿宋" w:hAnsi="仿宋" w:eastAsia="仿宋" w:cs="仿宋"/>
      <w:szCs w:val="24"/>
    </w:rPr>
  </w:style>
  <w:style w:type="paragraph" w:customStyle="1" w:styleId="357">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58">
    <w:name w:val="正文_3_0"/>
    <w:next w:val="334"/>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59">
    <w:name w:val="列表接续 2_1"/>
    <w:basedOn w:val="353"/>
    <w:next w:val="353"/>
    <w:qFormat/>
    <w:uiPriority w:val="0"/>
    <w:pPr>
      <w:spacing w:after="120"/>
      <w:ind w:left="840"/>
    </w:pPr>
    <w:rPr>
      <w:rFonts w:ascii="Times New Roman" w:hAnsi="Times New Roman"/>
      <w:szCs w:val="24"/>
    </w:rPr>
  </w:style>
  <w:style w:type="paragraph" w:customStyle="1" w:styleId="360">
    <w:name w:val="Body Text_0"/>
    <w:basedOn w:val="361"/>
    <w:qFormat/>
    <w:uiPriority w:val="1"/>
    <w:pPr>
      <w:widowControl w:val="0"/>
    </w:pPr>
    <w:rPr>
      <w:rFonts w:ascii="宋体" w:hAnsi="宋体" w:cs="宋体"/>
    </w:rPr>
  </w:style>
  <w:style w:type="paragraph" w:customStyle="1" w:styleId="361">
    <w:name w:val="Normal_19"/>
    <w:next w:val="341"/>
    <w:qFormat/>
    <w:uiPriority w:val="0"/>
    <w:rPr>
      <w:rFonts w:hint="default" w:ascii="Times New Roman" w:hAnsi="Times New Roman" w:eastAsia="Times New Roman" w:cs="Times New Roman"/>
      <w:sz w:val="24"/>
      <w:szCs w:val="24"/>
      <w:lang w:val="en-US" w:eastAsia="zh-CN" w:bidi="ar-SA"/>
    </w:rPr>
  </w:style>
  <w:style w:type="paragraph" w:customStyle="1" w:styleId="362">
    <w:name w:val="正文缩进1_0"/>
    <w:qFormat/>
    <w:uiPriority w:val="0"/>
    <w:pPr>
      <w:widowControl w:val="0"/>
      <w:ind w:firstLine="420"/>
      <w:jc w:val="left"/>
    </w:pPr>
    <w:rPr>
      <w:rFonts w:hint="default" w:ascii="宋体" w:hAnsi="Calibri" w:eastAsia="宋体" w:cs="Times New Roman"/>
      <w:sz w:val="24"/>
      <w:szCs w:val="22"/>
      <w:lang w:val="en-US" w:eastAsia="zh-CN" w:bidi="ar-SA"/>
    </w:rPr>
  </w:style>
  <w:style w:type="paragraph" w:customStyle="1" w:styleId="363">
    <w:name w:val="Normal_20_0"/>
    <w:next w:val="364"/>
    <w:qFormat/>
    <w:uiPriority w:val="0"/>
    <w:pPr>
      <w:widowControl w:val="0"/>
      <w:jc w:val="both"/>
    </w:pPr>
    <w:rPr>
      <w:rFonts w:hint="default" w:ascii="Calibri" w:hAnsi="Calibri" w:eastAsia="宋体" w:cs="宋体"/>
      <w:lang w:val="en-US" w:eastAsia="zh-CN" w:bidi="ar-SA"/>
    </w:rPr>
  </w:style>
  <w:style w:type="paragraph" w:customStyle="1" w:styleId="364">
    <w:name w:val="Plain Text_0"/>
    <w:unhideWhenUsed/>
    <w:qFormat/>
    <w:uiPriority w:val="99"/>
    <w:pPr>
      <w:widowControl w:val="0"/>
      <w:jc w:val="both"/>
    </w:pPr>
    <w:rPr>
      <w:rFonts w:hint="default" w:ascii="宋体" w:hAnsi="Courier New" w:eastAsia="宋体" w:cs="Courier New"/>
      <w:lang w:val="en-US" w:eastAsia="zh-CN" w:bidi="ar-SA"/>
    </w:rPr>
  </w:style>
  <w:style w:type="paragraph" w:customStyle="1" w:styleId="365">
    <w:name w:val="正文首行缩进 2_0"/>
    <w:qFormat/>
    <w:uiPriority w:val="0"/>
    <w:pPr>
      <w:widowControl w:val="0"/>
      <w:spacing w:after="120"/>
      <w:ind w:left="200" w:firstLine="200"/>
      <w:jc w:val="both"/>
    </w:pPr>
    <w:rPr>
      <w:rFonts w:hint="default" w:ascii="Times New Roman" w:hAnsi="Times New Roman" w:eastAsia="仿宋_GB2312" w:cs="Times New Roman"/>
      <w:sz w:val="24"/>
      <w:szCs w:val="24"/>
      <w:lang w:val="en-US" w:eastAsia="zh-CN" w:bidi="ar-SA"/>
    </w:rPr>
  </w:style>
  <w:style w:type="paragraph" w:customStyle="1" w:styleId="366">
    <w:name w:val="正文缩进1_0_0"/>
    <w:qFormat/>
    <w:uiPriority w:val="0"/>
    <w:pPr>
      <w:widowControl w:val="0"/>
      <w:ind w:firstLine="420"/>
      <w:jc w:val="left"/>
    </w:pPr>
    <w:rPr>
      <w:rFonts w:hint="default" w:ascii="宋体" w:hAnsi="Calibri" w:eastAsia="宋体" w:cs="Times New Roman"/>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Template>
  <Company>Mic</Company>
  <Pages>59</Pages>
  <Words>18650</Words>
  <Characters>20283</Characters>
  <TotalTime>6</TotalTime>
  <ScaleCrop>false</ScaleCrop>
  <LinksUpToDate>false</LinksUpToDate>
  <CharactersWithSpaces>21318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dc:creator>
  <cp:lastModifiedBy>RERE</cp:lastModifiedBy>
  <dcterms:modified xsi:type="dcterms:W3CDTF">2025-12-02T03:27:31Z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eyJoZGlkIjoiMWM3ZDU5MDhkNmY0YTY3MTU3NGFlNjdmZDE4YWE1MjYiLCJ1c2VySWQiOiIyNzA1NTgyNDQifQ==</vt:lpwstr>
  </property>
  <property fmtid="{D5CDD505-2E9C-101B-9397-08002B2CF9AE}" pid="3" name="KSOProductBuildVer">
    <vt:lpwstr>2052-12.1.0.23542</vt:lpwstr>
  </property>
  <property fmtid="{D5CDD505-2E9C-101B-9397-08002B2CF9AE}" pid="4" name="ICV">
    <vt:lpwstr>03D6721C8BFB43CFBC9515502C892ABD_12</vt:lpwstr>
  </property>
</Properties>
</file>